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32A0A">
      <w:pPr>
        <w:pStyle w:val="2"/>
        <w:pBdr>
          <w:bottom w:val="none" w:color="auto" w:sz="0" w:space="0"/>
        </w:pBdr>
        <w:spacing w:before="0" w:line="360" w:lineRule="auto"/>
        <w:ind w:left="709" w:firstLine="708"/>
        <w:jc w:val="both"/>
        <w:rPr>
          <w:b w:val="0"/>
          <w:szCs w:val="28"/>
        </w:rPr>
      </w:pPr>
    </w:p>
    <w:p w14:paraId="73CD4602">
      <w:pPr>
        <w:pStyle w:val="2"/>
        <w:pBdr>
          <w:bottom w:val="none" w:color="auto" w:sz="0" w:space="0"/>
        </w:pBdr>
        <w:spacing w:before="0" w:line="360" w:lineRule="auto"/>
        <w:ind w:left="709" w:firstLine="708"/>
        <w:jc w:val="both"/>
        <w:rPr>
          <w:b w:val="0"/>
          <w:szCs w:val="28"/>
        </w:rPr>
      </w:pPr>
    </w:p>
    <w:p w14:paraId="47BAF6D1">
      <w:pPr>
        <w:pStyle w:val="2"/>
        <w:pBdr>
          <w:bottom w:val="none" w:color="auto" w:sz="0" w:space="0"/>
        </w:pBdr>
        <w:spacing w:before="0" w:line="360" w:lineRule="auto"/>
        <w:ind w:left="709" w:firstLine="708"/>
        <w:jc w:val="both"/>
        <w:rPr>
          <w:b w:val="0"/>
          <w:szCs w:val="28"/>
        </w:rPr>
      </w:pPr>
    </w:p>
    <w:p w14:paraId="13D540E6">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28"/>
          <w:szCs w:val="28"/>
          <w:lang w:eastAsia="ru-RU"/>
        </w:rPr>
        <w:t>МИНИСТЕРСТВО ПРОСВЕЩЕНИЯ РОССИЙСКОЙ ФЕДЕРАЦИИ</w:t>
      </w:r>
    </w:p>
    <w:p w14:paraId="5E9BB68F">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28"/>
          <w:szCs w:val="28"/>
          <w:lang w:eastAsia="ru-RU"/>
        </w:rPr>
        <w:t>‌Министерство образования и науки Республики Башкортостан‌‌</w:t>
      </w:r>
    </w:p>
    <w:p w14:paraId="242CCCD5">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28"/>
          <w:szCs w:val="28"/>
          <w:shd w:val="clear" w:color="auto" w:fill="FFFFFF"/>
          <w:lang w:eastAsia="ru-RU"/>
        </w:rPr>
        <w:t>‌Администрация муниципального района Уфимский район Республики Башкортостан‌</w:t>
      </w:r>
      <w:r>
        <w:rPr>
          <w:rFonts w:ascii="Times New Roman" w:hAnsi="Times New Roman" w:eastAsia="Times New Roman" w:cs="Times New Roman"/>
          <w:color w:val="333333"/>
          <w:sz w:val="21"/>
          <w:szCs w:val="21"/>
          <w:lang w:eastAsia="ru-RU"/>
        </w:rPr>
        <w:t>​</w:t>
      </w:r>
    </w:p>
    <w:p w14:paraId="1F67EDA6">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28"/>
          <w:szCs w:val="28"/>
          <w:lang w:eastAsia="ru-RU"/>
        </w:rPr>
        <w:t>СОШ с. Нурлино</w:t>
      </w:r>
    </w:p>
    <w:p w14:paraId="4BB33431">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65A5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0" w:type="dxa"/>
          </w:tcPr>
          <w:p w14:paraId="536F92A5">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РАССМОТРЕНО</w:t>
            </w:r>
          </w:p>
          <w:p w14:paraId="7999FF55">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на заседание ШМО</w:t>
            </w:r>
          </w:p>
          <w:p w14:paraId="0F30F23E">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pict>
                <v:rect id="_x0000_i1025" o:spt="1" style="height:0.75pt;width:0pt;" fillcolor="#A0A0A0" filled="t" stroked="f" coordsize="21600,21600" o:hr="t" o:hrstd="t" o:hralign="center">
                  <v:path/>
                  <v:fill on="t" focussize="0,0"/>
                  <v:stroke on="f"/>
                  <v:imagedata o:title=""/>
                  <o:lock v:ext="edit"/>
                  <w10:wrap type="none"/>
                  <w10:anchorlock/>
                </v:rect>
              </w:pict>
            </w:r>
          </w:p>
          <w:p w14:paraId="4B4B53A2">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Назарова З.М.</w:t>
            </w:r>
          </w:p>
          <w:p w14:paraId="61244484">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Протокол №1</w:t>
            </w:r>
            <w:r>
              <w:rPr>
                <w:rFonts w:ascii="Times New Roman" w:hAnsi="Times New Roman" w:eastAsia="Times New Roman" w:cs="Times New Roman"/>
                <w:color w:val="333333"/>
                <w:sz w:val="21"/>
                <w:szCs w:val="21"/>
                <w:lang w:eastAsia="ru-RU"/>
              </w:rPr>
              <w:br w:type="textWrapping"/>
            </w:r>
            <w:r>
              <w:rPr>
                <w:rFonts w:ascii="Times New Roman" w:hAnsi="Times New Roman" w:eastAsia="Times New Roman" w:cs="Times New Roman"/>
                <w:color w:val="333333"/>
                <w:sz w:val="21"/>
                <w:szCs w:val="21"/>
                <w:shd w:val="clear" w:color="auto" w:fill="FFFFFF"/>
                <w:lang w:eastAsia="ru-RU"/>
              </w:rPr>
              <w:t>от «</w:t>
            </w:r>
            <w:r>
              <w:rPr>
                <w:rFonts w:ascii="Times New Roman" w:hAnsi="Times New Roman" w:eastAsia="Times New Roman" w:cs="Times New Roman"/>
                <w:color w:val="333333"/>
                <w:sz w:val="21"/>
                <w:szCs w:val="21"/>
                <w:lang w:eastAsia="ru-RU"/>
              </w:rPr>
              <w:t>29</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08</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2024</w:t>
            </w:r>
            <w:r>
              <w:rPr>
                <w:rFonts w:ascii="Times New Roman" w:hAnsi="Times New Roman" w:eastAsia="Times New Roman" w:cs="Times New Roman"/>
                <w:color w:val="333333"/>
                <w:sz w:val="21"/>
                <w:szCs w:val="21"/>
                <w:shd w:val="clear" w:color="auto" w:fill="FFFFFF"/>
                <w:lang w:eastAsia="ru-RU"/>
              </w:rPr>
              <w:t> г.</w:t>
            </w:r>
          </w:p>
        </w:tc>
        <w:tc>
          <w:tcPr>
            <w:tcW w:w="3190" w:type="dxa"/>
          </w:tcPr>
          <w:p w14:paraId="6BACC573">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СОГЛАСОВАНО</w:t>
            </w:r>
          </w:p>
          <w:p w14:paraId="7460D158">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ЗДВУР</w:t>
            </w:r>
          </w:p>
          <w:p w14:paraId="6C447FA3">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pict>
                <v:rect id="_x0000_i1026" o:spt="1" style="height:0.75pt;width:0pt;" fillcolor="#A0A0A0" filled="t" stroked="f" coordsize="21600,21600" o:hr="t" o:hrstd="t" o:hralign="center">
                  <v:path/>
                  <v:fill on="t" focussize="0,0"/>
                  <v:stroke on="f"/>
                  <v:imagedata o:title=""/>
                  <o:lock v:ext="edit"/>
                  <w10:wrap type="none"/>
                  <w10:anchorlock/>
                </v:rect>
              </w:pict>
            </w:r>
          </w:p>
          <w:p w14:paraId="34E472CC">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Калимуллина И.Ф.</w:t>
            </w:r>
          </w:p>
          <w:p w14:paraId="0E245F36">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Приказ № 178</w:t>
            </w:r>
            <w:r>
              <w:rPr>
                <w:rFonts w:ascii="Times New Roman" w:hAnsi="Times New Roman" w:eastAsia="Times New Roman" w:cs="Times New Roman"/>
                <w:color w:val="333333"/>
                <w:sz w:val="21"/>
                <w:szCs w:val="21"/>
                <w:lang w:eastAsia="ru-RU"/>
              </w:rPr>
              <w:br w:type="textWrapping"/>
            </w:r>
            <w:r>
              <w:rPr>
                <w:rFonts w:ascii="Times New Roman" w:hAnsi="Times New Roman" w:eastAsia="Times New Roman" w:cs="Times New Roman"/>
                <w:color w:val="333333"/>
                <w:sz w:val="21"/>
                <w:szCs w:val="21"/>
                <w:shd w:val="clear" w:color="auto" w:fill="FFFFFF"/>
                <w:lang w:eastAsia="ru-RU"/>
              </w:rPr>
              <w:t>от «</w:t>
            </w:r>
            <w:r>
              <w:rPr>
                <w:rFonts w:ascii="Times New Roman" w:hAnsi="Times New Roman" w:eastAsia="Times New Roman" w:cs="Times New Roman"/>
                <w:color w:val="333333"/>
                <w:sz w:val="21"/>
                <w:szCs w:val="21"/>
                <w:lang w:eastAsia="ru-RU"/>
              </w:rPr>
              <w:t>30</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08</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2024</w:t>
            </w:r>
            <w:r>
              <w:rPr>
                <w:rFonts w:ascii="Times New Roman" w:hAnsi="Times New Roman" w:eastAsia="Times New Roman" w:cs="Times New Roman"/>
                <w:color w:val="333333"/>
                <w:sz w:val="21"/>
                <w:szCs w:val="21"/>
                <w:shd w:val="clear" w:color="auto" w:fill="FFFFFF"/>
                <w:lang w:eastAsia="ru-RU"/>
              </w:rPr>
              <w:t> г.</w:t>
            </w:r>
          </w:p>
        </w:tc>
        <w:tc>
          <w:tcPr>
            <w:tcW w:w="3191" w:type="dxa"/>
          </w:tcPr>
          <w:p w14:paraId="3D21B89C">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УТВЕРЖДЕНО</w:t>
            </w:r>
          </w:p>
          <w:p w14:paraId="38FC26A1">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Директор</w:t>
            </w:r>
          </w:p>
          <w:p w14:paraId="25CDBC78">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pict>
                <v:rect id="_x0000_i1027" o:spt="1" style="height:0.75pt;width:0pt;" fillcolor="#A0A0A0" filled="t" stroked="f" coordsize="21600,21600" o:hr="t" o:hrstd="t" o:hralign="center">
                  <v:path/>
                  <v:fill on="t" focussize="0,0"/>
                  <v:stroke on="f"/>
                  <v:imagedata o:title=""/>
                  <o:lock v:ext="edit"/>
                  <w10:wrap type="none"/>
                  <w10:anchorlock/>
                </v:rect>
              </w:pict>
            </w:r>
          </w:p>
          <w:p w14:paraId="4044E480">
            <w:pPr>
              <w:shd w:val="clear" w:color="auto" w:fill="FFFFFF"/>
              <w:spacing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Фаттахова И.С.</w:t>
            </w:r>
          </w:p>
          <w:p w14:paraId="17D4EBA0">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333333"/>
                <w:sz w:val="21"/>
                <w:szCs w:val="21"/>
                <w:lang w:eastAsia="ru-RU"/>
              </w:rPr>
              <w:t>Приказ № 178</w:t>
            </w:r>
            <w:r>
              <w:rPr>
                <w:rFonts w:ascii="Times New Roman" w:hAnsi="Times New Roman" w:eastAsia="Times New Roman" w:cs="Times New Roman"/>
                <w:color w:val="333333"/>
                <w:sz w:val="21"/>
                <w:szCs w:val="21"/>
                <w:lang w:eastAsia="ru-RU"/>
              </w:rPr>
              <w:br w:type="textWrapping"/>
            </w:r>
            <w:r>
              <w:rPr>
                <w:rFonts w:ascii="Times New Roman" w:hAnsi="Times New Roman" w:eastAsia="Times New Roman" w:cs="Times New Roman"/>
                <w:color w:val="333333"/>
                <w:sz w:val="21"/>
                <w:szCs w:val="21"/>
                <w:shd w:val="clear" w:color="auto" w:fill="FFFFFF"/>
                <w:lang w:eastAsia="ru-RU"/>
              </w:rPr>
              <w:t>от «</w:t>
            </w:r>
            <w:r>
              <w:rPr>
                <w:rFonts w:ascii="Times New Roman" w:hAnsi="Times New Roman" w:eastAsia="Times New Roman" w:cs="Times New Roman"/>
                <w:color w:val="333333"/>
                <w:sz w:val="21"/>
                <w:szCs w:val="21"/>
                <w:lang w:eastAsia="ru-RU"/>
              </w:rPr>
              <w:t>30</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08</w:t>
            </w:r>
            <w:r>
              <w:rPr>
                <w:rFonts w:ascii="Times New Roman" w:hAnsi="Times New Roman" w:eastAsia="Times New Roman" w:cs="Times New Roman"/>
                <w:color w:val="333333"/>
                <w:sz w:val="21"/>
                <w:szCs w:val="21"/>
                <w:shd w:val="clear" w:color="auto" w:fill="FFFFFF"/>
                <w:lang w:eastAsia="ru-RU"/>
              </w:rPr>
              <w:t> </w:t>
            </w:r>
            <w:r>
              <w:rPr>
                <w:rFonts w:ascii="Times New Roman" w:hAnsi="Times New Roman" w:eastAsia="Times New Roman" w:cs="Times New Roman"/>
                <w:color w:val="333333"/>
                <w:sz w:val="21"/>
                <w:szCs w:val="21"/>
                <w:lang w:eastAsia="ru-RU"/>
              </w:rPr>
              <w:t>2024</w:t>
            </w:r>
            <w:r>
              <w:rPr>
                <w:rFonts w:ascii="Times New Roman" w:hAnsi="Times New Roman" w:eastAsia="Times New Roman" w:cs="Times New Roman"/>
                <w:color w:val="333333"/>
                <w:sz w:val="21"/>
                <w:szCs w:val="21"/>
                <w:shd w:val="clear" w:color="auto" w:fill="FFFFFF"/>
                <w:lang w:eastAsia="ru-RU"/>
              </w:rPr>
              <w:t> г.</w:t>
            </w:r>
          </w:p>
        </w:tc>
      </w:tr>
    </w:tbl>
    <w:p w14:paraId="5A7EEF55">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p>
    <w:p w14:paraId="171BB3BF">
      <w:pPr>
        <w:spacing w:before="100" w:beforeAutospacing="1" w:after="100" w:afterAutospacing="1" w:line="240" w:lineRule="auto"/>
        <w:jc w:val="center"/>
        <w:rPr>
          <w:rFonts w:ascii="Times New Roman" w:hAnsi="Times New Roman" w:eastAsia="Times New Roman" w:cs="Times New Roman"/>
          <w:color w:val="333333"/>
          <w:sz w:val="21"/>
          <w:szCs w:val="21"/>
          <w:lang w:eastAsia="ru-RU"/>
        </w:rPr>
      </w:pPr>
    </w:p>
    <w:p w14:paraId="526EA7B1">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32"/>
          <w:szCs w:val="32"/>
          <w:lang w:eastAsia="ru-RU"/>
        </w:rPr>
        <w:t>РАБОЧАЯ ПРОГРАММА</w:t>
      </w:r>
    </w:p>
    <w:p w14:paraId="4F2372D5">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000000"/>
          <w:sz w:val="32"/>
          <w:szCs w:val="32"/>
          <w:lang w:eastAsia="ru-RU"/>
        </w:rPr>
        <w:t>(ID 6058831)</w:t>
      </w:r>
    </w:p>
    <w:p w14:paraId="5F23DA8D">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36"/>
          <w:szCs w:val="36"/>
          <w:lang w:eastAsia="ru-RU"/>
        </w:rPr>
        <w:t>учебного предмета ‌Литературное чтение на родном языке‌‌</w:t>
      </w:r>
    </w:p>
    <w:p w14:paraId="4C669AFE">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000000"/>
          <w:sz w:val="32"/>
          <w:szCs w:val="32"/>
          <w:lang w:eastAsia="ru-RU"/>
        </w:rPr>
        <w:t>для обучающихся ‌1-4‌‌ классов</w:t>
      </w:r>
    </w:p>
    <w:p w14:paraId="69A26EB4">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000000"/>
          <w:sz w:val="32"/>
          <w:szCs w:val="32"/>
          <w:lang w:eastAsia="ru-RU"/>
        </w:rPr>
        <w:br w:type="textWrapping"/>
      </w:r>
    </w:p>
    <w:p w14:paraId="020E9B52">
      <w:pPr>
        <w:spacing w:beforeAutospacing="1" w:after="0" w:line="240" w:lineRule="auto"/>
        <w:jc w:val="center"/>
        <w:rPr>
          <w:rFonts w:ascii="Times New Roman" w:hAnsi="Times New Roman" w:eastAsia="Times New Roman" w:cs="Times New Roman"/>
          <w:color w:val="333333"/>
          <w:sz w:val="21"/>
          <w:szCs w:val="21"/>
          <w:lang w:eastAsia="ru-RU"/>
        </w:rPr>
      </w:pPr>
      <w:r>
        <w:rPr>
          <w:color w:val="333333"/>
          <w:sz w:val="21"/>
          <w:szCs w:val="21"/>
          <w:shd w:val="clear" w:color="auto" w:fill="FFFFFF"/>
        </w:rPr>
        <w:t>​</w:t>
      </w:r>
    </w:p>
    <w:p w14:paraId="4F7BE984">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color w:val="000000"/>
          <w:sz w:val="32"/>
          <w:szCs w:val="32"/>
          <w:lang w:eastAsia="ru-RU"/>
        </w:rPr>
        <w:br w:type="textWrapping"/>
      </w:r>
    </w:p>
    <w:p w14:paraId="2F895AEE">
      <w:pPr>
        <w:spacing w:beforeAutospacing="1" w:after="0" w:line="240" w:lineRule="auto"/>
        <w:jc w:val="center"/>
        <w:rPr>
          <w:rFonts w:ascii="Times New Roman" w:hAnsi="Times New Roman" w:eastAsia="Times New Roman" w:cs="Times New Roman"/>
          <w:color w:val="333333"/>
          <w:sz w:val="21"/>
          <w:szCs w:val="21"/>
          <w:lang w:eastAsia="ru-RU"/>
        </w:rPr>
      </w:pPr>
      <w:r>
        <w:rPr>
          <w:rFonts w:ascii="Times New Roman" w:hAnsi="Times New Roman" w:eastAsia="Times New Roman" w:cs="Times New Roman"/>
          <w:b/>
          <w:bCs/>
          <w:color w:val="000000"/>
          <w:sz w:val="28"/>
          <w:szCs w:val="28"/>
          <w:shd w:val="clear" w:color="auto" w:fill="FFFFFF"/>
          <w:lang w:eastAsia="ru-RU"/>
        </w:rPr>
        <w:t xml:space="preserve">Нурлино‌ 2024 г. </w:t>
      </w:r>
      <w:bookmarkStart w:id="12" w:name="_GoBack"/>
      <w:bookmarkEnd w:id="12"/>
      <w:r>
        <w:rPr>
          <w:rFonts w:ascii="Times New Roman" w:hAnsi="Times New Roman" w:eastAsia="Times New Roman" w:cs="Times New Roman"/>
          <w:b/>
          <w:bCs/>
          <w:color w:val="000000"/>
          <w:sz w:val="28"/>
          <w:szCs w:val="28"/>
          <w:shd w:val="clear" w:color="auto" w:fill="FFFFFF"/>
          <w:lang w:eastAsia="ru-RU"/>
        </w:rPr>
        <w:t>‌</w:t>
      </w:r>
    </w:p>
    <w:p w14:paraId="75AC62FB">
      <w:pPr>
        <w:pStyle w:val="2"/>
        <w:pBdr>
          <w:bottom w:val="none" w:color="auto" w:sz="0" w:space="0"/>
        </w:pBdr>
        <w:spacing w:before="0" w:line="360" w:lineRule="auto"/>
        <w:ind w:left="709" w:firstLine="708"/>
        <w:jc w:val="both"/>
        <w:rPr>
          <w:b w:val="0"/>
          <w:szCs w:val="28"/>
        </w:rPr>
      </w:pPr>
    </w:p>
    <w:p w14:paraId="6FC66098">
      <w:pPr>
        <w:pStyle w:val="2"/>
        <w:pBdr>
          <w:bottom w:val="none" w:color="auto" w:sz="0" w:space="0"/>
        </w:pBdr>
        <w:spacing w:before="0" w:line="360" w:lineRule="auto"/>
        <w:ind w:left="709" w:firstLine="708"/>
        <w:jc w:val="both"/>
        <w:rPr>
          <w:b w:val="0"/>
          <w:szCs w:val="28"/>
        </w:rPr>
      </w:pPr>
      <w:r>
        <w:rPr>
          <w:b w:val="0"/>
          <w:szCs w:val="28"/>
        </w:rPr>
        <w:t>Федеральная рабочая программа по учебному предмету «Литературное чтение на родном (татарском) языке».</w:t>
      </w:r>
    </w:p>
    <w:p w14:paraId="3D4AE0F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Федеральная рабочая программа по учебному предмету «Литературное чтение на родном (татарском)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14:paraId="5D19E34A">
      <w:pPr>
        <w:spacing w:after="0" w:line="360" w:lineRule="auto"/>
        <w:ind w:firstLine="709"/>
        <w:jc w:val="both"/>
        <w:rPr>
          <w:rFonts w:ascii="Times New Roman" w:hAnsi="Times New Roman"/>
          <w:sz w:val="28"/>
          <w:szCs w:val="28"/>
        </w:rPr>
      </w:pPr>
      <w:r>
        <w:rPr>
          <w:rFonts w:ascii="Times New Roman" w:hAnsi="Times New Roman"/>
          <w:sz w:val="28"/>
          <w:szCs w:val="28"/>
        </w:rPr>
        <w:t>.2. 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w:t>
      </w:r>
    </w:p>
    <w:p w14:paraId="6D2826EB">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354A93B3">
      <w:pPr>
        <w:spacing w:after="0" w:line="360" w:lineRule="auto"/>
        <w:ind w:firstLine="709"/>
        <w:jc w:val="both"/>
        <w:rPr>
          <w:rFonts w:ascii="Times New Roman" w:hAnsi="Times New Roman"/>
          <w:sz w:val="28"/>
          <w:szCs w:val="28"/>
        </w:rPr>
      </w:pPr>
      <w:r>
        <w:rPr>
          <w:rFonts w:ascii="Times New Roman" w:hAnsi="Times New Roman"/>
          <w:sz w:val="28"/>
          <w:szCs w:val="28"/>
        </w:rPr>
        <w:t>4. Планируемые результаты освоения программы по литературному чтению 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47E95007">
      <w:pPr>
        <w:spacing w:after="0" w:line="360" w:lineRule="auto"/>
        <w:ind w:firstLine="709"/>
        <w:jc w:val="both"/>
        <w:rPr>
          <w:rFonts w:ascii="Times New Roman" w:hAnsi="Times New Roman"/>
          <w:sz w:val="28"/>
          <w:szCs w:val="28"/>
        </w:rPr>
      </w:pPr>
      <w:r>
        <w:rPr>
          <w:rFonts w:ascii="Times New Roman" w:hAnsi="Times New Roman"/>
          <w:sz w:val="28"/>
          <w:szCs w:val="28"/>
        </w:rPr>
        <w:t>5. Пояснительная записка.</w:t>
      </w:r>
    </w:p>
    <w:p w14:paraId="6024A706">
      <w:pPr>
        <w:spacing w:after="0" w:line="360" w:lineRule="auto"/>
        <w:ind w:firstLine="709"/>
        <w:jc w:val="both"/>
        <w:rPr>
          <w:rFonts w:ascii="Times New Roman" w:hAnsi="Times New Roman"/>
          <w:sz w:val="28"/>
          <w:szCs w:val="28"/>
        </w:rPr>
      </w:pPr>
      <w:r>
        <w:rPr>
          <w:rFonts w:ascii="Times New Roman" w:hAnsi="Times New Roman"/>
          <w:sz w:val="28"/>
          <w:szCs w:val="28"/>
        </w:rPr>
        <w:t>5.1. Программа по литературному чтению на родном (татарском) языкена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6DF91DDA">
      <w:pPr>
        <w:spacing w:after="0" w:line="360" w:lineRule="auto"/>
        <w:ind w:firstLine="709"/>
        <w:jc w:val="both"/>
        <w:rPr>
          <w:rFonts w:ascii="Times New Roman" w:hAnsi="Times New Roman"/>
          <w:sz w:val="28"/>
          <w:szCs w:val="28"/>
        </w:rPr>
      </w:pPr>
      <w:r>
        <w:rPr>
          <w:rFonts w:ascii="Times New Roman" w:hAnsi="Times New Roman"/>
          <w:sz w:val="28"/>
          <w:szCs w:val="28"/>
        </w:rPr>
        <w:t>5.2. Курс литературного чтения на родном (татарском) языке направленна формирование у обучающихся</w:t>
      </w:r>
      <w:r>
        <w:rPr>
          <w:rFonts w:ascii="Times New Roman" w:hAnsi="Times New Roman" w:eastAsia="Times New Roman"/>
          <w:sz w:val="28"/>
          <w:szCs w:val="28"/>
        </w:rPr>
        <w:t xml:space="preserve"> </w:t>
      </w:r>
      <w:r>
        <w:rPr>
          <w:rFonts w:ascii="Times New Roman" w:hAnsi="Times New Roman"/>
          <w:sz w:val="28"/>
          <w:szCs w:val="28"/>
        </w:rPr>
        <w:t>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14:paraId="3D530794">
      <w:pPr>
        <w:spacing w:after="0" w:line="360" w:lineRule="auto"/>
        <w:ind w:firstLine="709"/>
        <w:jc w:val="both"/>
        <w:rPr>
          <w:rFonts w:ascii="Times New Roman" w:hAnsi="Times New Roman"/>
          <w:sz w:val="28"/>
          <w:szCs w:val="28"/>
        </w:rPr>
      </w:pPr>
      <w:r>
        <w:rPr>
          <w:rFonts w:ascii="Times New Roman" w:hAnsi="Times New Roman"/>
          <w:sz w:val="28"/>
          <w:szCs w:val="28"/>
        </w:rPr>
        <w:t>5.3. В 1 классе литературное чтение на родном (татарском) языке начинается после окончания курса «Обучение грамоте».</w:t>
      </w:r>
    </w:p>
    <w:p w14:paraId="6CC876F6">
      <w:pPr>
        <w:spacing w:after="0" w:line="360" w:lineRule="auto"/>
        <w:ind w:firstLine="709"/>
        <w:jc w:val="both"/>
        <w:rPr>
          <w:rFonts w:ascii="Times New Roman" w:hAnsi="Times New Roman"/>
          <w:sz w:val="28"/>
          <w:szCs w:val="28"/>
        </w:rPr>
      </w:pPr>
      <w:r>
        <w:rPr>
          <w:rFonts w:ascii="Times New Roman" w:hAnsi="Times New Roman"/>
          <w:sz w:val="28"/>
          <w:szCs w:val="28"/>
        </w:rPr>
        <w:t>5.4. Учебный предмет обеспечивает реализацию межпредметных связей с другими дисциплинами гуманитарного цикла, особенно с учебным предметом «Родной (татарский) язык».</w:t>
      </w:r>
    </w:p>
    <w:p w14:paraId="5CA0EF86">
      <w:pPr>
        <w:spacing w:after="0" w:line="360" w:lineRule="auto"/>
        <w:ind w:firstLine="709"/>
        <w:jc w:val="both"/>
        <w:rPr>
          <w:rFonts w:ascii="Times New Roman" w:hAnsi="Times New Roman"/>
          <w:sz w:val="28"/>
          <w:szCs w:val="28"/>
        </w:rPr>
      </w:pPr>
      <w:r>
        <w:rPr>
          <w:rFonts w:ascii="Times New Roman" w:hAnsi="Times New Roman"/>
          <w:sz w:val="28"/>
          <w:szCs w:val="28"/>
        </w:rPr>
        <w:t xml:space="preserve">5.6. В содержании программы по литературному чтению на родном (татарском) языке выделяются следующие содержательные линии: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w:t>
      </w:r>
    </w:p>
    <w:p w14:paraId="203969F9">
      <w:pPr>
        <w:spacing w:after="0" w:line="360" w:lineRule="auto"/>
        <w:ind w:firstLine="709"/>
        <w:jc w:val="both"/>
        <w:rPr>
          <w:rFonts w:ascii="Times New Roman" w:hAnsi="Times New Roman"/>
          <w:sz w:val="28"/>
          <w:szCs w:val="28"/>
        </w:rPr>
      </w:pPr>
      <w:r>
        <w:rPr>
          <w:rFonts w:ascii="Times New Roman" w:hAnsi="Times New Roman"/>
          <w:sz w:val="28"/>
          <w:szCs w:val="28"/>
        </w:rPr>
        <w:t>5.7. 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14:paraId="505BB177">
      <w:pPr>
        <w:spacing w:after="0" w:line="360" w:lineRule="auto"/>
        <w:ind w:firstLine="709"/>
        <w:jc w:val="both"/>
        <w:rPr>
          <w:rFonts w:ascii="Times New Roman" w:hAnsi="Times New Roman"/>
          <w:sz w:val="28"/>
          <w:szCs w:val="28"/>
        </w:rPr>
      </w:pPr>
      <w:r>
        <w:rPr>
          <w:rFonts w:ascii="Times New Roman" w:hAnsi="Times New Roman"/>
          <w:sz w:val="28"/>
          <w:szCs w:val="28"/>
        </w:rPr>
        <w:t>5.8. 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14:paraId="191EEA2A">
      <w:pPr>
        <w:spacing w:after="0" w:line="360" w:lineRule="auto"/>
        <w:ind w:firstLine="709"/>
        <w:jc w:val="both"/>
        <w:rPr>
          <w:rFonts w:ascii="Times New Roman" w:hAnsi="Times New Roman"/>
          <w:sz w:val="28"/>
          <w:szCs w:val="28"/>
        </w:rPr>
      </w:pPr>
      <w:r>
        <w:rPr>
          <w:rFonts w:ascii="Times New Roman" w:hAnsi="Times New Roman"/>
          <w:sz w:val="28"/>
          <w:szCs w:val="28"/>
        </w:rPr>
        <w:t>5.9. Изучение литературного чтения на родном (татарском) языке направлено на достижение следующих целей:</w:t>
      </w:r>
    </w:p>
    <w:p w14:paraId="29B52F4A">
      <w:pPr>
        <w:spacing w:after="0" w:line="360" w:lineRule="auto"/>
        <w:ind w:firstLine="709"/>
        <w:jc w:val="both"/>
        <w:rPr>
          <w:rFonts w:ascii="Times New Roman" w:hAnsi="Times New Roman"/>
          <w:sz w:val="28"/>
          <w:szCs w:val="28"/>
        </w:rPr>
      </w:pPr>
      <w:r>
        <w:rPr>
          <w:rFonts w:ascii="Times New Roman" w:hAnsi="Times New Roman"/>
          <w:sz w:val="28"/>
          <w:szCs w:val="28"/>
        </w:rPr>
        <w:t>воспитание ценностного отношения к татарской литературе как существенной части родной культуры;</w:t>
      </w:r>
    </w:p>
    <w:p w14:paraId="7CE7B861">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14:paraId="10C927CB">
      <w:pPr>
        <w:spacing w:after="0" w:line="360" w:lineRule="auto"/>
        <w:ind w:firstLine="709"/>
        <w:jc w:val="both"/>
        <w:rPr>
          <w:rFonts w:ascii="Times New Roman" w:hAnsi="Times New Roman"/>
          <w:sz w:val="28"/>
          <w:szCs w:val="28"/>
        </w:rPr>
      </w:pPr>
      <w:r>
        <w:rPr>
          <w:rFonts w:ascii="Times New Roman" w:hAnsi="Times New Roman"/>
          <w:sz w:val="28"/>
          <w:szCs w:val="28"/>
        </w:rPr>
        <w:t>5.10. Достижение поставленных целей реализации программы по литературному чтению на родном (татарском) языке предусматривает решение следующих задач:</w:t>
      </w:r>
    </w:p>
    <w:p w14:paraId="27D7494A">
      <w:pPr>
        <w:spacing w:after="0" w:line="360" w:lineRule="auto"/>
        <w:ind w:firstLine="709"/>
        <w:jc w:val="both"/>
        <w:rPr>
          <w:rFonts w:ascii="Times New Roman" w:hAnsi="Times New Roman"/>
          <w:sz w:val="28"/>
          <w:szCs w:val="28"/>
        </w:rPr>
      </w:pPr>
      <w:r>
        <w:rPr>
          <w:rFonts w:ascii="Times New Roman" w:hAnsi="Times New Roman"/>
          <w:sz w:val="28"/>
          <w:szCs w:val="28"/>
        </w:rPr>
        <w:t>воспитание интереса к чтению и книге, формирование читательского кругозора;</w:t>
      </w:r>
    </w:p>
    <w:p w14:paraId="2D2799E4">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техники чтения вслух и про себя, развитие приёмов понимания (восприятия и осмысления) текста;</w:t>
      </w:r>
    </w:p>
    <w:p w14:paraId="1E3BAB20">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коммуникативных умений обучающихся;</w:t>
      </w:r>
    </w:p>
    <w:p w14:paraId="0608231D">
      <w:pPr>
        <w:spacing w:after="0" w:line="360" w:lineRule="auto"/>
        <w:ind w:firstLine="709"/>
        <w:jc w:val="both"/>
        <w:rPr>
          <w:rFonts w:ascii="Times New Roman" w:hAnsi="Times New Roman"/>
          <w:sz w:val="28"/>
          <w:szCs w:val="28"/>
        </w:rPr>
      </w:pPr>
      <w:r>
        <w:rPr>
          <w:rFonts w:ascii="Times New Roman" w:hAnsi="Times New Roman"/>
          <w:sz w:val="28"/>
          <w:szCs w:val="28"/>
        </w:rPr>
        <w:t>развитие устной и письменной речи обучающихся на родном (татарском) языке (диалогической и монологической);</w:t>
      </w:r>
    </w:p>
    <w:p w14:paraId="65045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нравственных и эстетических чувств обучающихся, обучение пониманию духовной сущности произведений; </w:t>
      </w:r>
    </w:p>
    <w:p w14:paraId="5B5B2CAA">
      <w:pPr>
        <w:spacing w:after="0" w:line="360" w:lineRule="auto"/>
        <w:ind w:firstLine="709"/>
        <w:jc w:val="both"/>
        <w:rPr>
          <w:rFonts w:ascii="Times New Roman" w:hAnsi="Times New Roman"/>
          <w:sz w:val="28"/>
          <w:szCs w:val="28"/>
        </w:rPr>
      </w:pPr>
      <w:r>
        <w:rPr>
          <w:rFonts w:ascii="Times New Roman" w:hAnsi="Times New Roman"/>
          <w:sz w:val="28"/>
          <w:szCs w:val="28"/>
        </w:rPr>
        <w:t>развитие способности к творческой деятельности на родном (татарском) языке.</w:t>
      </w:r>
    </w:p>
    <w:p w14:paraId="642A6381">
      <w:pPr>
        <w:spacing w:after="0" w:line="360" w:lineRule="auto"/>
        <w:ind w:firstLine="709"/>
        <w:jc w:val="both"/>
        <w:rPr>
          <w:rFonts w:ascii="Times New Roman" w:hAnsi="Times New Roman"/>
          <w:sz w:val="28"/>
          <w:szCs w:val="28"/>
        </w:rPr>
      </w:pPr>
      <w:r>
        <w:rPr>
          <w:rFonts w:ascii="Times New Roman" w:hAnsi="Times New Roman"/>
          <w:sz w:val="28"/>
          <w:szCs w:val="28"/>
        </w:rPr>
        <w:t xml:space="preserve">5.11. Общее число часов, рекомендованных для изучения литературного чтения на родном (татарском) языке: в 1 классе – 34 часов (1 час в неделю), во 2 классе – 34 часа (1 час в неделю), в 3 классе – 34 часа (1 час  в неделю), в 4 классе – 34 часа (1 час в неделю). </w:t>
      </w:r>
    </w:p>
    <w:p w14:paraId="3CB35A3C">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Содержание обучения в 1 классе. </w:t>
      </w:r>
    </w:p>
    <w:p w14:paraId="269EC9A8">
      <w:pPr>
        <w:spacing w:after="0" w:line="360" w:lineRule="auto"/>
        <w:ind w:firstLine="709"/>
        <w:jc w:val="both"/>
        <w:rPr>
          <w:rFonts w:ascii="Times New Roman" w:hAnsi="Times New Roman"/>
          <w:sz w:val="28"/>
          <w:szCs w:val="28"/>
        </w:rPr>
      </w:pPr>
      <w:r>
        <w:rPr>
          <w:rFonts w:ascii="Times New Roman" w:hAnsi="Times New Roman"/>
          <w:sz w:val="28"/>
          <w:szCs w:val="28"/>
        </w:rPr>
        <w:t>6.1. Учат в школе...</w:t>
      </w:r>
    </w:p>
    <w:p w14:paraId="1A60E4FE">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школьной жизни, уроках, одноклассниках, праздниках в школе.</w:t>
      </w:r>
    </w:p>
    <w:p w14:paraId="3BFB71B9">
      <w:pPr>
        <w:spacing w:after="0" w:line="360" w:lineRule="auto"/>
        <w:ind w:firstLine="709"/>
        <w:jc w:val="both"/>
        <w:rPr>
          <w:rFonts w:ascii="Times New Roman" w:hAnsi="Times New Roman"/>
          <w:sz w:val="28"/>
          <w:szCs w:val="28"/>
        </w:rPr>
      </w:pPr>
      <w:r>
        <w:rPr>
          <w:rFonts w:ascii="Times New Roman" w:hAnsi="Times New Roman"/>
          <w:sz w:val="28"/>
          <w:szCs w:val="28"/>
        </w:rPr>
        <w:t>6.1.1. Произведения для чтения.</w:t>
      </w:r>
    </w:p>
    <w:p w14:paraId="753CD52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 Джалиль, «Беренче дәрес» («Первый урок»). Б. Рахмет, «Рәсем ясыйбыз» («Мы рисуем»). М. Магдеев, «Мәктәптә беренче көн» («Первый день в школе»). Дж. Дарзаман, «Тискәре хәрефләр» («Непослушные буквы»). Х. Туфан, «Казан» («Казань»). Ш. Маннур, </w:t>
      </w:r>
      <w:bookmarkStart w:id="0" w:name="_Hlk128051835"/>
      <w:r>
        <w:rPr>
          <w:rFonts w:ascii="Times New Roman" w:hAnsi="Times New Roman"/>
          <w:sz w:val="28"/>
          <w:szCs w:val="28"/>
        </w:rPr>
        <w:t>«Яхшы бел» («Знай хорошо»).</w:t>
      </w:r>
      <w:bookmarkEnd w:id="0"/>
    </w:p>
    <w:p w14:paraId="6CC3EFE1">
      <w:pPr>
        <w:spacing w:after="0" w:line="360" w:lineRule="auto"/>
        <w:ind w:firstLine="709"/>
        <w:jc w:val="both"/>
        <w:rPr>
          <w:rFonts w:ascii="Times New Roman" w:hAnsi="Times New Roman"/>
          <w:sz w:val="28"/>
          <w:szCs w:val="28"/>
        </w:rPr>
      </w:pPr>
      <w:r>
        <w:rPr>
          <w:rFonts w:ascii="Times New Roman" w:hAnsi="Times New Roman"/>
          <w:sz w:val="28"/>
          <w:szCs w:val="28"/>
        </w:rPr>
        <w:t>6.1.2. Произведения русской литературы.</w:t>
      </w:r>
    </w:p>
    <w:p w14:paraId="48FFAAA5">
      <w:pPr>
        <w:spacing w:after="0" w:line="360" w:lineRule="auto"/>
        <w:ind w:firstLine="709"/>
        <w:jc w:val="both"/>
        <w:rPr>
          <w:rFonts w:ascii="Times New Roman" w:hAnsi="Times New Roman"/>
          <w:sz w:val="28"/>
          <w:szCs w:val="28"/>
        </w:rPr>
      </w:pPr>
      <w:r>
        <w:rPr>
          <w:rFonts w:ascii="Times New Roman" w:hAnsi="Times New Roman"/>
          <w:sz w:val="28"/>
          <w:szCs w:val="28"/>
        </w:rPr>
        <w:t>В. Голявкин, «Парта астында» («Как я под партой сидел»).</w:t>
      </w:r>
    </w:p>
    <w:p w14:paraId="7EE5C7E1">
      <w:pPr>
        <w:spacing w:after="0" w:line="360" w:lineRule="auto"/>
        <w:ind w:firstLine="709"/>
        <w:jc w:val="both"/>
        <w:rPr>
          <w:rFonts w:ascii="Times New Roman" w:hAnsi="Times New Roman"/>
          <w:sz w:val="28"/>
          <w:szCs w:val="28"/>
        </w:rPr>
      </w:pPr>
      <w:r>
        <w:rPr>
          <w:rFonts w:ascii="Times New Roman" w:hAnsi="Times New Roman"/>
          <w:sz w:val="28"/>
          <w:szCs w:val="28"/>
        </w:rPr>
        <w:t>6.2. Моя семья.</w:t>
      </w:r>
    </w:p>
    <w:p w14:paraId="75D1F2A1">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семье и её роли в жизни человека, о членах семьи, семейных традициях, ситуациях общения в семье.</w:t>
      </w:r>
    </w:p>
    <w:p w14:paraId="7C4014B5">
      <w:pPr>
        <w:spacing w:after="0" w:line="360" w:lineRule="auto"/>
        <w:ind w:firstLine="709"/>
        <w:jc w:val="both"/>
        <w:rPr>
          <w:rFonts w:ascii="Times New Roman" w:hAnsi="Times New Roman"/>
          <w:sz w:val="28"/>
          <w:szCs w:val="28"/>
        </w:rPr>
      </w:pPr>
      <w:r>
        <w:rPr>
          <w:rFonts w:ascii="Times New Roman" w:hAnsi="Times New Roman"/>
          <w:sz w:val="28"/>
          <w:szCs w:val="28"/>
        </w:rPr>
        <w:t>6.2.1. Произведения для чтения.</w:t>
      </w:r>
    </w:p>
    <w:p w14:paraId="75B852F3">
      <w:pPr>
        <w:spacing w:after="0" w:line="360" w:lineRule="auto"/>
        <w:ind w:firstLine="709"/>
        <w:jc w:val="both"/>
        <w:rPr>
          <w:rFonts w:ascii="Times New Roman" w:hAnsi="Times New Roman"/>
          <w:sz w:val="28"/>
          <w:szCs w:val="28"/>
        </w:rPr>
      </w:pPr>
      <w:r>
        <w:rPr>
          <w:rFonts w:ascii="Times New Roman" w:hAnsi="Times New Roman"/>
          <w:sz w:val="28"/>
          <w:szCs w:val="28"/>
        </w:rPr>
        <w:t>Г. Тукай «Безнең гаилә» («Наша семья»), Р. Валиев «Барысын да яратам» («Всех люблю»), Ш. Галиев «Дәү әнигә күчтәнәч» («Гостинцы для бабушки»), Дж Дарзаман «Исем таптым» («Придумала имя»).</w:t>
      </w:r>
    </w:p>
    <w:p w14:paraId="3723110E">
      <w:pPr>
        <w:spacing w:after="0" w:line="360" w:lineRule="auto"/>
        <w:ind w:firstLine="709"/>
        <w:jc w:val="both"/>
        <w:rPr>
          <w:rFonts w:ascii="Times New Roman" w:hAnsi="Times New Roman"/>
          <w:sz w:val="28"/>
          <w:szCs w:val="28"/>
        </w:rPr>
      </w:pPr>
      <w:bookmarkStart w:id="1" w:name="_Hlk127598032"/>
      <w:r>
        <w:rPr>
          <w:rFonts w:ascii="Times New Roman" w:hAnsi="Times New Roman"/>
          <w:sz w:val="28"/>
          <w:szCs w:val="28"/>
        </w:rPr>
        <w:t>6.3. Татарское устное народное творчество. Считалки, заклички.</w:t>
      </w:r>
    </w:p>
    <w:p w14:paraId="536DE8E6">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Малые жанры татарского устного народного творчества, их место в нашей жизни, ситуации использования. </w:t>
      </w:r>
    </w:p>
    <w:p w14:paraId="72BD9DCE">
      <w:pPr>
        <w:spacing w:after="0" w:line="360" w:lineRule="auto"/>
        <w:ind w:firstLine="709"/>
        <w:jc w:val="both"/>
        <w:rPr>
          <w:rFonts w:ascii="Times New Roman" w:hAnsi="Times New Roman"/>
          <w:sz w:val="28"/>
          <w:szCs w:val="28"/>
        </w:rPr>
      </w:pPr>
      <w:r>
        <w:rPr>
          <w:rFonts w:ascii="Times New Roman" w:hAnsi="Times New Roman"/>
          <w:sz w:val="28"/>
          <w:szCs w:val="28"/>
        </w:rPr>
        <w:t xml:space="preserve">6.3.1. Считалки. </w:t>
      </w:r>
    </w:p>
    <w:p w14:paraId="140B0634">
      <w:pPr>
        <w:spacing w:after="0" w:line="360" w:lineRule="auto"/>
        <w:ind w:firstLine="709"/>
        <w:jc w:val="both"/>
        <w:rPr>
          <w:rFonts w:ascii="Times New Roman" w:hAnsi="Times New Roman"/>
          <w:sz w:val="28"/>
          <w:szCs w:val="28"/>
        </w:rPr>
      </w:pPr>
      <w:r>
        <w:rPr>
          <w:rFonts w:ascii="Times New Roman" w:hAnsi="Times New Roman"/>
          <w:sz w:val="28"/>
          <w:szCs w:val="28"/>
        </w:rPr>
        <w:t>6.3.2. Заклички.</w:t>
      </w:r>
    </w:p>
    <w:bookmarkEnd w:id="1"/>
    <w:p w14:paraId="41EE5E9D">
      <w:pPr>
        <w:spacing w:after="0" w:line="360" w:lineRule="auto"/>
        <w:ind w:firstLine="709"/>
        <w:jc w:val="both"/>
        <w:rPr>
          <w:rFonts w:ascii="Times New Roman" w:hAnsi="Times New Roman"/>
          <w:sz w:val="28"/>
          <w:szCs w:val="28"/>
        </w:rPr>
      </w:pPr>
      <w:bookmarkStart w:id="2" w:name="_Hlk127598059"/>
      <w:r>
        <w:rPr>
          <w:rFonts w:ascii="Times New Roman" w:hAnsi="Times New Roman"/>
          <w:sz w:val="28"/>
          <w:szCs w:val="28"/>
        </w:rPr>
        <w:t>6.4. Красивая природа.</w:t>
      </w:r>
    </w:p>
    <w:p w14:paraId="26AA98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Произведения о природе, о её красоте и важности её сохранения. </w:t>
      </w:r>
    </w:p>
    <w:p w14:paraId="16602AB8">
      <w:pPr>
        <w:spacing w:after="0" w:line="360" w:lineRule="auto"/>
        <w:ind w:firstLine="709"/>
        <w:jc w:val="both"/>
        <w:rPr>
          <w:rFonts w:ascii="Times New Roman" w:hAnsi="Times New Roman"/>
          <w:sz w:val="28"/>
          <w:szCs w:val="28"/>
        </w:rPr>
      </w:pPr>
      <w:r>
        <w:rPr>
          <w:rFonts w:ascii="Times New Roman" w:hAnsi="Times New Roman"/>
          <w:sz w:val="28"/>
          <w:szCs w:val="28"/>
        </w:rPr>
        <w:t>6.4.1. Произведения для чтения.</w:t>
      </w:r>
    </w:p>
    <w:p w14:paraId="414257F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 Туктар «Җем-җем!.. Чвик!», Ф. Садриев «Яңгыр, яу, яу, яу!» («Дождик, лей, лей, лей!»), Ш. Галиев «Тәмле җәй» («Вкусное лето»). </w:t>
      </w:r>
    </w:p>
    <w:bookmarkEnd w:id="2"/>
    <w:p w14:paraId="586680EB">
      <w:pPr>
        <w:spacing w:after="0" w:line="360" w:lineRule="auto"/>
        <w:ind w:firstLine="709"/>
        <w:jc w:val="both"/>
        <w:rPr>
          <w:rFonts w:ascii="Times New Roman" w:hAnsi="Times New Roman"/>
          <w:sz w:val="28"/>
          <w:szCs w:val="28"/>
        </w:rPr>
      </w:pPr>
      <w:bookmarkStart w:id="3" w:name="_Hlk127598161"/>
      <w:r>
        <w:rPr>
          <w:rFonts w:ascii="Times New Roman" w:hAnsi="Times New Roman"/>
          <w:sz w:val="28"/>
          <w:szCs w:val="28"/>
        </w:rPr>
        <w:t>6.5. Литературоведческая пропедевтика.</w:t>
      </w:r>
    </w:p>
    <w:p w14:paraId="1BAD3280">
      <w:pPr>
        <w:spacing w:after="0" w:line="360" w:lineRule="auto"/>
        <w:ind w:firstLine="709"/>
        <w:jc w:val="both"/>
        <w:rPr>
          <w:rFonts w:ascii="Times New Roman" w:hAnsi="Times New Roman"/>
          <w:sz w:val="28"/>
          <w:szCs w:val="28"/>
        </w:rPr>
      </w:pPr>
      <w:r>
        <w:rPr>
          <w:rFonts w:ascii="Times New Roman" w:hAnsi="Times New Roman"/>
          <w:sz w:val="28"/>
          <w:szCs w:val="28"/>
        </w:rPr>
        <w:t>Считалка, закличка, рассказ, стихотворение, рифма.</w:t>
      </w:r>
    </w:p>
    <w:bookmarkEnd w:id="3"/>
    <w:p w14:paraId="1E42B2B7">
      <w:pPr>
        <w:spacing w:after="0" w:line="360" w:lineRule="auto"/>
        <w:ind w:firstLine="709"/>
        <w:jc w:val="both"/>
        <w:rPr>
          <w:rFonts w:ascii="Times New Roman" w:hAnsi="Times New Roman"/>
          <w:sz w:val="28"/>
          <w:szCs w:val="28"/>
        </w:rPr>
      </w:pPr>
      <w:bookmarkStart w:id="4" w:name="_Hlk127598221"/>
      <w:r>
        <w:rPr>
          <w:rFonts w:ascii="Times New Roman" w:hAnsi="Times New Roman"/>
          <w:sz w:val="28"/>
          <w:szCs w:val="28"/>
        </w:rPr>
        <w:t>7.1. Наступила золотая осень.</w:t>
      </w:r>
    </w:p>
    <w:p w14:paraId="150DF1D6">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красоте осенней природы, осеннего леса, о празднике 1 сентября.</w:t>
      </w:r>
    </w:p>
    <w:p w14:paraId="3077014E">
      <w:pPr>
        <w:spacing w:after="0" w:line="360" w:lineRule="auto"/>
        <w:ind w:firstLine="709"/>
        <w:jc w:val="both"/>
        <w:rPr>
          <w:rFonts w:ascii="Times New Roman" w:hAnsi="Times New Roman"/>
          <w:sz w:val="28"/>
          <w:szCs w:val="28"/>
        </w:rPr>
      </w:pPr>
      <w:r>
        <w:rPr>
          <w:rFonts w:ascii="Times New Roman" w:hAnsi="Times New Roman"/>
          <w:sz w:val="28"/>
          <w:szCs w:val="28"/>
        </w:rPr>
        <w:t>7.1.1. Произведения для чтения.</w:t>
      </w:r>
    </w:p>
    <w:p w14:paraId="77268F38">
      <w:pPr>
        <w:spacing w:after="0" w:line="360" w:lineRule="auto"/>
        <w:ind w:firstLine="709"/>
        <w:jc w:val="both"/>
        <w:rPr>
          <w:rFonts w:ascii="Times New Roman" w:hAnsi="Times New Roman"/>
          <w:sz w:val="28"/>
          <w:szCs w:val="28"/>
        </w:rPr>
      </w:pPr>
      <w:r>
        <w:rPr>
          <w:rFonts w:ascii="Times New Roman" w:hAnsi="Times New Roman"/>
          <w:sz w:val="28"/>
          <w:szCs w:val="28"/>
        </w:rPr>
        <w:t>Б. Рахмет «Сара мәктәпкә бара» («Сара идёт в школу»), Р. Валиева «Көз» («Осень»), Г. Хасанов «Көзге бакча» («Осенний сад»), Л. Лерон «Яфрак бәйрәме» («Праздник листьев»), Ф. Яруллин «Көзге табын» («Осенние яства»), И. Туктар «Урман букеты» («Лесной букет»).</w:t>
      </w:r>
    </w:p>
    <w:bookmarkEnd w:id="4"/>
    <w:p w14:paraId="449F3EA6">
      <w:pPr>
        <w:spacing w:after="0" w:line="360" w:lineRule="auto"/>
        <w:ind w:firstLine="709"/>
        <w:jc w:val="both"/>
        <w:rPr>
          <w:rFonts w:ascii="Times New Roman" w:hAnsi="Times New Roman"/>
          <w:sz w:val="28"/>
          <w:szCs w:val="28"/>
        </w:rPr>
      </w:pPr>
      <w:bookmarkStart w:id="5" w:name="_Hlk127598317"/>
      <w:r>
        <w:rPr>
          <w:rFonts w:ascii="Times New Roman" w:hAnsi="Times New Roman"/>
          <w:sz w:val="28"/>
          <w:szCs w:val="28"/>
        </w:rPr>
        <w:t>7.2. Фольклор. Татарское устное народное творчество. Пословицы и поговорки. Загадки.</w:t>
      </w:r>
    </w:p>
    <w:p w14:paraId="3B4754C3">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Малые жанры устного народного творчества. </w:t>
      </w:r>
    </w:p>
    <w:p w14:paraId="5EB3736E">
      <w:pPr>
        <w:spacing w:after="0" w:line="360" w:lineRule="auto"/>
        <w:ind w:firstLine="709"/>
        <w:jc w:val="both"/>
        <w:rPr>
          <w:rFonts w:ascii="Times New Roman" w:hAnsi="Times New Roman"/>
          <w:sz w:val="28"/>
          <w:szCs w:val="28"/>
        </w:rPr>
      </w:pPr>
      <w:r>
        <w:rPr>
          <w:rFonts w:ascii="Times New Roman" w:hAnsi="Times New Roman"/>
          <w:sz w:val="28"/>
          <w:szCs w:val="28"/>
        </w:rPr>
        <w:t>7.2.1. Пословицы и поговорки.</w:t>
      </w:r>
    </w:p>
    <w:p w14:paraId="18FA449F">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Тематика и проблематика. Значение пословиц. Ситуации использования в речи пословиц и поговорок. </w:t>
      </w:r>
    </w:p>
    <w:p w14:paraId="3FADAE2B">
      <w:pPr>
        <w:spacing w:after="0" w:line="360" w:lineRule="auto"/>
        <w:ind w:firstLine="709"/>
        <w:jc w:val="both"/>
        <w:rPr>
          <w:rFonts w:ascii="Times New Roman" w:hAnsi="Times New Roman"/>
          <w:sz w:val="28"/>
          <w:szCs w:val="28"/>
        </w:rPr>
      </w:pPr>
      <w:r>
        <w:rPr>
          <w:rFonts w:ascii="Times New Roman" w:hAnsi="Times New Roman"/>
          <w:sz w:val="28"/>
          <w:szCs w:val="28"/>
        </w:rPr>
        <w:t>7.2.2. Загадки.</w:t>
      </w:r>
    </w:p>
    <w:p w14:paraId="398B2136">
      <w:pPr>
        <w:spacing w:after="0" w:line="360" w:lineRule="auto"/>
        <w:ind w:firstLine="709"/>
        <w:jc w:val="both"/>
        <w:rPr>
          <w:rFonts w:ascii="Times New Roman" w:hAnsi="Times New Roman"/>
          <w:sz w:val="28"/>
          <w:szCs w:val="28"/>
        </w:rPr>
      </w:pPr>
      <w:r>
        <w:rPr>
          <w:rFonts w:ascii="Times New Roman" w:hAnsi="Times New Roman"/>
          <w:sz w:val="28"/>
          <w:szCs w:val="28"/>
        </w:rPr>
        <w:t>Смекалка и находчивость в решении загадок.</w:t>
      </w:r>
    </w:p>
    <w:bookmarkEnd w:id="5"/>
    <w:p w14:paraId="12F3989C">
      <w:pPr>
        <w:spacing w:after="0" w:line="360" w:lineRule="auto"/>
        <w:ind w:firstLine="709"/>
        <w:jc w:val="both"/>
        <w:rPr>
          <w:rFonts w:ascii="Times New Roman" w:hAnsi="Times New Roman"/>
          <w:sz w:val="28"/>
          <w:szCs w:val="28"/>
        </w:rPr>
      </w:pPr>
      <w:bookmarkStart w:id="6" w:name="_Hlk127598342"/>
      <w:r>
        <w:rPr>
          <w:rFonts w:ascii="Times New Roman" w:hAnsi="Times New Roman"/>
          <w:sz w:val="28"/>
          <w:szCs w:val="28"/>
        </w:rPr>
        <w:t>7.3. Как прекрасен этот мир!</w:t>
      </w:r>
    </w:p>
    <w:p w14:paraId="72464737">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отражающие красоту внешнего и внутреннего мира, красоту природы, труда, дружеских отношений.</w:t>
      </w:r>
    </w:p>
    <w:p w14:paraId="74CECE93">
      <w:pPr>
        <w:spacing w:after="0" w:line="360" w:lineRule="auto"/>
        <w:ind w:firstLine="709"/>
        <w:jc w:val="both"/>
        <w:rPr>
          <w:rFonts w:ascii="Times New Roman" w:hAnsi="Times New Roman"/>
          <w:sz w:val="28"/>
          <w:szCs w:val="28"/>
        </w:rPr>
      </w:pPr>
      <w:r>
        <w:rPr>
          <w:rFonts w:ascii="Times New Roman" w:hAnsi="Times New Roman"/>
          <w:sz w:val="28"/>
          <w:szCs w:val="28"/>
        </w:rPr>
        <w:t>7.3.1. Произведения для чтения.</w:t>
      </w:r>
    </w:p>
    <w:p w14:paraId="6C6B7B97">
      <w:pPr>
        <w:spacing w:after="0" w:line="360" w:lineRule="auto"/>
        <w:ind w:firstLine="709"/>
        <w:jc w:val="both"/>
        <w:rPr>
          <w:rFonts w:ascii="Times New Roman" w:hAnsi="Times New Roman"/>
          <w:sz w:val="28"/>
          <w:szCs w:val="28"/>
        </w:rPr>
      </w:pPr>
      <w:r>
        <w:rPr>
          <w:rFonts w:ascii="Times New Roman" w:hAnsi="Times New Roman"/>
          <w:sz w:val="28"/>
          <w:szCs w:val="28"/>
        </w:rPr>
        <w:t>Л. Лерон «И ямьле дә соң бу дөнья!» («Как прекрасен этот мир!»), Г. Тукай, «Эш беткәч уйнарга ярый» («Закончил дело – гуляй смело»).</w:t>
      </w:r>
    </w:p>
    <w:bookmarkEnd w:id="6"/>
    <w:p w14:paraId="58F0BF76">
      <w:pPr>
        <w:spacing w:after="0" w:line="360" w:lineRule="auto"/>
        <w:ind w:firstLine="709"/>
        <w:jc w:val="both"/>
        <w:rPr>
          <w:rFonts w:ascii="Times New Roman" w:hAnsi="Times New Roman"/>
          <w:sz w:val="28"/>
          <w:szCs w:val="28"/>
        </w:rPr>
      </w:pPr>
      <w:bookmarkStart w:id="7" w:name="_Hlk127598372"/>
      <w:r>
        <w:rPr>
          <w:rFonts w:ascii="Times New Roman" w:hAnsi="Times New Roman"/>
          <w:sz w:val="28"/>
          <w:szCs w:val="28"/>
        </w:rPr>
        <w:t>7.4. Зимушка-зима.</w:t>
      </w:r>
    </w:p>
    <w:p w14:paraId="0FF75DD1">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образы зимней природы, красоту зимнего леса, тему природы и человека. Праздник Новый год.</w:t>
      </w:r>
    </w:p>
    <w:p w14:paraId="112B2D83">
      <w:pPr>
        <w:spacing w:after="0" w:line="360" w:lineRule="auto"/>
        <w:ind w:firstLine="709"/>
        <w:jc w:val="both"/>
        <w:rPr>
          <w:rFonts w:ascii="Times New Roman" w:hAnsi="Times New Roman"/>
          <w:sz w:val="28"/>
          <w:szCs w:val="28"/>
        </w:rPr>
      </w:pPr>
      <w:r>
        <w:rPr>
          <w:rFonts w:ascii="Times New Roman" w:hAnsi="Times New Roman"/>
          <w:sz w:val="28"/>
          <w:szCs w:val="28"/>
        </w:rPr>
        <w:t>7.4.1. Произведения для чтения.</w:t>
      </w:r>
    </w:p>
    <w:p w14:paraId="358A16B2">
      <w:pPr>
        <w:spacing w:after="0" w:line="360" w:lineRule="auto"/>
        <w:ind w:firstLine="709"/>
        <w:jc w:val="both"/>
        <w:rPr>
          <w:rFonts w:ascii="Times New Roman" w:hAnsi="Times New Roman"/>
          <w:sz w:val="28"/>
          <w:szCs w:val="28"/>
        </w:rPr>
      </w:pPr>
      <w:r>
        <w:rPr>
          <w:rFonts w:ascii="Times New Roman" w:hAnsi="Times New Roman"/>
          <w:sz w:val="28"/>
          <w:szCs w:val="28"/>
        </w:rPr>
        <w:t>А. Еники «Кышкы урман» («Зимний лес»), А. Алиш «Январь», Б. Рахмет «Кыш һәм кеше» («Зима и человек»), С. Урайский «Чыршы янында» («Вокруг ёлки»).</w:t>
      </w:r>
    </w:p>
    <w:bookmarkEnd w:id="7"/>
    <w:p w14:paraId="644003E1">
      <w:pPr>
        <w:spacing w:after="0" w:line="360" w:lineRule="auto"/>
        <w:ind w:firstLine="709"/>
        <w:jc w:val="both"/>
        <w:rPr>
          <w:rFonts w:ascii="Times New Roman" w:hAnsi="Times New Roman"/>
          <w:sz w:val="28"/>
          <w:szCs w:val="28"/>
        </w:rPr>
      </w:pPr>
      <w:r>
        <w:rPr>
          <w:rFonts w:ascii="Times New Roman" w:hAnsi="Times New Roman"/>
          <w:sz w:val="28"/>
          <w:szCs w:val="28"/>
        </w:rPr>
        <w:t>7.4.2. Произведения русской литературы.</w:t>
      </w:r>
    </w:p>
    <w:p w14:paraId="6DE035F4">
      <w:pPr>
        <w:spacing w:after="0" w:line="360" w:lineRule="auto"/>
        <w:ind w:firstLine="709"/>
        <w:jc w:val="both"/>
        <w:rPr>
          <w:rFonts w:ascii="Times New Roman" w:hAnsi="Times New Roman"/>
          <w:sz w:val="28"/>
          <w:szCs w:val="28"/>
        </w:rPr>
      </w:pPr>
      <w:r>
        <w:rPr>
          <w:rFonts w:ascii="Times New Roman" w:hAnsi="Times New Roman"/>
          <w:sz w:val="28"/>
          <w:szCs w:val="28"/>
        </w:rPr>
        <w:t>К. Ушинский «Дүрт теләк» («Четыре желания»).</w:t>
      </w:r>
    </w:p>
    <w:p w14:paraId="6A7DCD32">
      <w:pPr>
        <w:spacing w:after="0" w:line="360" w:lineRule="auto"/>
        <w:ind w:firstLine="709"/>
        <w:jc w:val="both"/>
        <w:rPr>
          <w:rFonts w:ascii="Times New Roman" w:hAnsi="Times New Roman"/>
          <w:sz w:val="28"/>
          <w:szCs w:val="28"/>
        </w:rPr>
      </w:pPr>
      <w:bookmarkStart w:id="8" w:name="_Hlk127598678"/>
      <w:r>
        <w:rPr>
          <w:rFonts w:ascii="Times New Roman" w:hAnsi="Times New Roman"/>
          <w:sz w:val="28"/>
          <w:szCs w:val="28"/>
        </w:rPr>
        <w:t>7.5. Родина моя, мой родной язык...</w:t>
      </w:r>
    </w:p>
    <w:p w14:paraId="202BDE03">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образ Родины, ее значение в жизни человека, рассказывающие о важности сохранения родного языка.</w:t>
      </w:r>
    </w:p>
    <w:p w14:paraId="5F1CD9C4">
      <w:pPr>
        <w:spacing w:after="0" w:line="360" w:lineRule="auto"/>
        <w:ind w:firstLine="709"/>
        <w:jc w:val="both"/>
        <w:rPr>
          <w:rFonts w:ascii="Times New Roman" w:hAnsi="Times New Roman"/>
          <w:sz w:val="28"/>
          <w:szCs w:val="28"/>
        </w:rPr>
      </w:pPr>
      <w:r>
        <w:rPr>
          <w:rFonts w:ascii="Times New Roman" w:hAnsi="Times New Roman"/>
          <w:sz w:val="28"/>
          <w:szCs w:val="28"/>
        </w:rPr>
        <w:t>7.5.1. Произведения для чтения.</w:t>
      </w:r>
    </w:p>
    <w:p w14:paraId="6F8703A1">
      <w:pPr>
        <w:spacing w:after="0" w:line="360" w:lineRule="auto"/>
        <w:ind w:firstLine="709"/>
        <w:jc w:val="both"/>
        <w:rPr>
          <w:rFonts w:ascii="Times New Roman" w:hAnsi="Times New Roman"/>
          <w:sz w:val="28"/>
          <w:szCs w:val="28"/>
        </w:rPr>
      </w:pPr>
      <w:r>
        <w:rPr>
          <w:rFonts w:ascii="Times New Roman" w:hAnsi="Times New Roman"/>
          <w:sz w:val="28"/>
          <w:szCs w:val="28"/>
        </w:rPr>
        <w:t>Г. Тукай «Туган тел» («Родной язык»), Р. Файзуллин «Синеке – илнеке» («Твоё – родное»), А. Рашитов «Кояшлы ил – бәхет иле» («Солнечная страна – страна счастья»).</w:t>
      </w:r>
    </w:p>
    <w:bookmarkEnd w:id="8"/>
    <w:p w14:paraId="37067419">
      <w:pPr>
        <w:spacing w:after="0" w:line="360" w:lineRule="auto"/>
        <w:ind w:firstLine="709"/>
        <w:jc w:val="both"/>
        <w:rPr>
          <w:rFonts w:ascii="Times New Roman" w:hAnsi="Times New Roman"/>
          <w:sz w:val="28"/>
          <w:szCs w:val="28"/>
        </w:rPr>
      </w:pPr>
      <w:bookmarkStart w:id="9" w:name="_Hlk127598761"/>
      <w:r>
        <w:rPr>
          <w:rFonts w:ascii="Times New Roman" w:hAnsi="Times New Roman"/>
          <w:sz w:val="28"/>
          <w:szCs w:val="28"/>
        </w:rPr>
        <w:t>7.6. Весна к нам пришла.</w:t>
      </w:r>
    </w:p>
    <w:p w14:paraId="3E93632B">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образ весны в литературе. Описание весенних месяцев, оживание природы, жизнь птиц и зверей.</w:t>
      </w:r>
    </w:p>
    <w:p w14:paraId="4162C683">
      <w:pPr>
        <w:spacing w:after="0" w:line="360" w:lineRule="auto"/>
        <w:ind w:firstLine="709"/>
        <w:jc w:val="both"/>
        <w:rPr>
          <w:rFonts w:ascii="Times New Roman" w:hAnsi="Times New Roman"/>
          <w:sz w:val="28"/>
          <w:szCs w:val="28"/>
        </w:rPr>
      </w:pPr>
      <w:r>
        <w:rPr>
          <w:rFonts w:ascii="Times New Roman" w:hAnsi="Times New Roman"/>
          <w:sz w:val="28"/>
          <w:szCs w:val="28"/>
        </w:rPr>
        <w:t>7.6.1. Произведения для чтения.</w:t>
      </w:r>
    </w:p>
    <w:p w14:paraId="4D5207AA">
      <w:pPr>
        <w:spacing w:after="0" w:line="360" w:lineRule="auto"/>
        <w:ind w:firstLine="709"/>
        <w:jc w:val="both"/>
        <w:rPr>
          <w:rFonts w:ascii="Times New Roman" w:hAnsi="Times New Roman"/>
          <w:sz w:val="28"/>
          <w:szCs w:val="28"/>
        </w:rPr>
      </w:pPr>
      <w:r>
        <w:rPr>
          <w:rFonts w:ascii="Times New Roman" w:hAnsi="Times New Roman"/>
          <w:sz w:val="28"/>
          <w:szCs w:val="28"/>
        </w:rPr>
        <w:t>Н. Мадьяров «Кар астыннан чыкты яз» («Весна выглянула из-под снега»), Р. Миннуллин «Яз керде өебезгә» («Весна пришла к нам в дом»), А. Бикчантаева «Март аенда» («В марте месяце»), Г. Баширов «Язгы авазлар» («Весенние звуки»).</w:t>
      </w:r>
    </w:p>
    <w:bookmarkEnd w:id="9"/>
    <w:p w14:paraId="2A9AF3D2">
      <w:pPr>
        <w:spacing w:after="0" w:line="360" w:lineRule="auto"/>
        <w:ind w:firstLine="709"/>
        <w:jc w:val="both"/>
        <w:rPr>
          <w:rFonts w:ascii="Times New Roman" w:hAnsi="Times New Roman"/>
          <w:sz w:val="28"/>
          <w:szCs w:val="28"/>
        </w:rPr>
      </w:pPr>
      <w:bookmarkStart w:id="10" w:name="_Hlk127598867"/>
      <w:r>
        <w:rPr>
          <w:rFonts w:ascii="Times New Roman" w:hAnsi="Times New Roman"/>
          <w:sz w:val="28"/>
          <w:szCs w:val="28"/>
        </w:rPr>
        <w:t>7.7. Посмеёмся вместе.</w:t>
      </w:r>
    </w:p>
    <w:p w14:paraId="721AB300">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весёлых и смешных ситуациях в жизни школы, других обучающихся, друзей.</w:t>
      </w:r>
    </w:p>
    <w:p w14:paraId="76635952">
      <w:pPr>
        <w:spacing w:after="0" w:line="360" w:lineRule="auto"/>
        <w:ind w:firstLine="709"/>
        <w:jc w:val="both"/>
        <w:rPr>
          <w:rFonts w:ascii="Times New Roman" w:hAnsi="Times New Roman"/>
          <w:sz w:val="28"/>
          <w:szCs w:val="28"/>
        </w:rPr>
      </w:pPr>
      <w:r>
        <w:rPr>
          <w:rFonts w:ascii="Times New Roman" w:hAnsi="Times New Roman"/>
          <w:sz w:val="28"/>
          <w:szCs w:val="28"/>
        </w:rPr>
        <w:t>7.7.1. Произведения для чтения.</w:t>
      </w:r>
    </w:p>
    <w:p w14:paraId="081DAE40">
      <w:pPr>
        <w:spacing w:after="0" w:line="360" w:lineRule="auto"/>
        <w:ind w:firstLine="709"/>
        <w:jc w:val="both"/>
        <w:rPr>
          <w:rFonts w:ascii="Times New Roman" w:hAnsi="Times New Roman"/>
          <w:sz w:val="28"/>
          <w:szCs w:val="28"/>
        </w:rPr>
      </w:pPr>
      <w:r>
        <w:rPr>
          <w:rFonts w:ascii="Times New Roman" w:hAnsi="Times New Roman"/>
          <w:sz w:val="28"/>
          <w:szCs w:val="28"/>
        </w:rPr>
        <w:t>Р. Миннуллин «Малайлар сөйләшә» («Мальчишки разговаривают»), Ш. Галиев «Онытылган...» («Забыл...»), Р. Валиев «Бу класска ни булган?» («Что случилось с этим классом?»).</w:t>
      </w:r>
    </w:p>
    <w:bookmarkEnd w:id="10"/>
    <w:p w14:paraId="6CAC96D0">
      <w:pPr>
        <w:spacing w:after="0" w:line="360" w:lineRule="auto"/>
        <w:ind w:firstLine="709"/>
        <w:jc w:val="both"/>
        <w:rPr>
          <w:rFonts w:ascii="Times New Roman" w:hAnsi="Times New Roman"/>
          <w:sz w:val="28"/>
          <w:szCs w:val="28"/>
        </w:rPr>
      </w:pPr>
      <w:bookmarkStart w:id="11" w:name="_Hlk127598934"/>
      <w:r>
        <w:rPr>
          <w:rFonts w:ascii="Times New Roman" w:hAnsi="Times New Roman"/>
          <w:sz w:val="28"/>
          <w:szCs w:val="28"/>
        </w:rPr>
        <w:t>7.8. Здравствуй, лето!</w:t>
      </w:r>
    </w:p>
    <w:p w14:paraId="18476BCA">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отражающие красоту летней природы. Стихотворения о весёлом и интересном проведении времени в летние каникулы.</w:t>
      </w:r>
    </w:p>
    <w:p w14:paraId="60F470CC">
      <w:pPr>
        <w:spacing w:after="0" w:line="360" w:lineRule="auto"/>
        <w:ind w:firstLine="709"/>
        <w:jc w:val="both"/>
        <w:rPr>
          <w:rFonts w:ascii="Times New Roman" w:hAnsi="Times New Roman"/>
          <w:sz w:val="28"/>
          <w:szCs w:val="28"/>
        </w:rPr>
      </w:pPr>
      <w:r>
        <w:rPr>
          <w:rFonts w:ascii="Times New Roman" w:hAnsi="Times New Roman"/>
          <w:sz w:val="28"/>
          <w:szCs w:val="28"/>
        </w:rPr>
        <w:t>7.8.1. Произведения для чтения.</w:t>
      </w:r>
    </w:p>
    <w:p w14:paraId="2101C538">
      <w:pPr>
        <w:spacing w:after="0" w:line="360" w:lineRule="auto"/>
        <w:ind w:firstLine="709"/>
        <w:jc w:val="both"/>
        <w:rPr>
          <w:rFonts w:ascii="Times New Roman" w:hAnsi="Times New Roman"/>
          <w:sz w:val="28"/>
          <w:szCs w:val="28"/>
        </w:rPr>
      </w:pPr>
      <w:r>
        <w:rPr>
          <w:rFonts w:ascii="Times New Roman" w:hAnsi="Times New Roman"/>
          <w:sz w:val="28"/>
          <w:szCs w:val="28"/>
        </w:rPr>
        <w:t>Л. Лерон «Безне җәй көтә» («Ждёт нас лето»), Р. Валиева, «Исәнме, җәй!» («Здравствуй, лето!»).</w:t>
      </w:r>
    </w:p>
    <w:p w14:paraId="471EC9D6">
      <w:pPr>
        <w:spacing w:after="0" w:line="360" w:lineRule="auto"/>
        <w:ind w:firstLine="709"/>
        <w:jc w:val="both"/>
        <w:rPr>
          <w:rFonts w:ascii="Times New Roman" w:hAnsi="Times New Roman"/>
          <w:sz w:val="28"/>
          <w:szCs w:val="28"/>
        </w:rPr>
      </w:pPr>
      <w:r>
        <w:rPr>
          <w:rFonts w:ascii="Times New Roman" w:hAnsi="Times New Roman"/>
          <w:sz w:val="28"/>
          <w:szCs w:val="28"/>
        </w:rPr>
        <w:t>7.9. Литературоведческая пропедевтика.</w:t>
      </w:r>
    </w:p>
    <w:p w14:paraId="34BF4F89">
      <w:pPr>
        <w:spacing w:after="0" w:line="360" w:lineRule="auto"/>
        <w:ind w:firstLine="709"/>
        <w:jc w:val="both"/>
        <w:rPr>
          <w:rFonts w:ascii="Times New Roman" w:hAnsi="Times New Roman"/>
          <w:sz w:val="28"/>
          <w:szCs w:val="28"/>
        </w:rPr>
      </w:pPr>
      <w:r>
        <w:rPr>
          <w:rFonts w:ascii="Times New Roman" w:hAnsi="Times New Roman"/>
          <w:sz w:val="28"/>
          <w:szCs w:val="28"/>
        </w:rPr>
        <w:t>Пословица, поговорка, загадка, синоним, антоним.</w:t>
      </w:r>
    </w:p>
    <w:bookmarkEnd w:id="11"/>
    <w:p w14:paraId="3C121026">
      <w:pPr>
        <w:spacing w:after="0" w:line="360" w:lineRule="auto"/>
        <w:ind w:firstLine="709"/>
        <w:jc w:val="both"/>
        <w:rPr>
          <w:rFonts w:ascii="Times New Roman" w:hAnsi="Times New Roman"/>
          <w:sz w:val="28"/>
          <w:szCs w:val="28"/>
        </w:rPr>
      </w:pPr>
      <w:r>
        <w:rPr>
          <w:rFonts w:ascii="Times New Roman" w:hAnsi="Times New Roman"/>
          <w:sz w:val="28"/>
          <w:szCs w:val="28"/>
        </w:rPr>
        <w:t>8. Содержание обучения в 3 классе.</w:t>
      </w:r>
    </w:p>
    <w:p w14:paraId="0919D654">
      <w:pPr>
        <w:spacing w:after="0" w:line="360" w:lineRule="auto"/>
        <w:ind w:firstLine="709"/>
        <w:jc w:val="both"/>
        <w:rPr>
          <w:rFonts w:ascii="Times New Roman" w:hAnsi="Times New Roman"/>
          <w:sz w:val="28"/>
          <w:szCs w:val="28"/>
        </w:rPr>
      </w:pPr>
      <w:r>
        <w:rPr>
          <w:rFonts w:ascii="Times New Roman" w:hAnsi="Times New Roman"/>
          <w:sz w:val="28"/>
          <w:szCs w:val="28"/>
        </w:rPr>
        <w:t>8.1. Книга – кладезь знаний.</w:t>
      </w:r>
    </w:p>
    <w:p w14:paraId="2672ED95">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отражающие ценность книги, роль чтения в жизни человека и значимость книги в становлении личности.</w:t>
      </w:r>
    </w:p>
    <w:p w14:paraId="3C50E9D8">
      <w:pPr>
        <w:spacing w:after="0" w:line="360" w:lineRule="auto"/>
        <w:ind w:firstLine="709"/>
        <w:jc w:val="both"/>
        <w:rPr>
          <w:rFonts w:ascii="Times New Roman" w:hAnsi="Times New Roman"/>
          <w:sz w:val="28"/>
          <w:szCs w:val="28"/>
        </w:rPr>
      </w:pPr>
      <w:r>
        <w:rPr>
          <w:rFonts w:ascii="Times New Roman" w:hAnsi="Times New Roman"/>
          <w:sz w:val="28"/>
          <w:szCs w:val="28"/>
        </w:rPr>
        <w:t>8.1.1. Произведения для чтения.</w:t>
      </w:r>
    </w:p>
    <w:p w14:paraId="3C267FDF">
      <w:pPr>
        <w:spacing w:after="0" w:line="360" w:lineRule="auto"/>
        <w:ind w:firstLine="709"/>
        <w:jc w:val="both"/>
        <w:rPr>
          <w:rFonts w:ascii="Times New Roman" w:hAnsi="Times New Roman"/>
          <w:sz w:val="28"/>
          <w:szCs w:val="28"/>
        </w:rPr>
      </w:pPr>
      <w:r>
        <w:rPr>
          <w:rFonts w:ascii="Times New Roman" w:hAnsi="Times New Roman"/>
          <w:sz w:val="28"/>
          <w:szCs w:val="28"/>
        </w:rPr>
        <w:t>М. Гафури «Китап һәм балалар» («Книга и дети»), Д. Тарджеманов «Якын дус» («Близкий друг»), З. Туфайлова «Безнең китапханәдә» («В нашей библиотеке»), Х. Халиков «Китап докторы» («Книжный доктор»), В. Нуриев «Китап» («Книга»).</w:t>
      </w:r>
    </w:p>
    <w:p w14:paraId="60E6566F">
      <w:pPr>
        <w:spacing w:after="0" w:line="360" w:lineRule="auto"/>
        <w:ind w:firstLine="709"/>
        <w:jc w:val="both"/>
        <w:rPr>
          <w:rFonts w:ascii="Times New Roman" w:hAnsi="Times New Roman"/>
          <w:sz w:val="28"/>
          <w:szCs w:val="28"/>
        </w:rPr>
      </w:pPr>
      <w:r>
        <w:rPr>
          <w:rFonts w:ascii="Times New Roman" w:hAnsi="Times New Roman"/>
          <w:sz w:val="28"/>
          <w:szCs w:val="28"/>
        </w:rPr>
        <w:t>8.2. Устное народное творчество. Сказки.</w:t>
      </w:r>
    </w:p>
    <w:p w14:paraId="60FE8978">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народного творчества – сказки. Виды сказок, сказочные персонажи. Победа добра над злом. Татарские народные сказки.</w:t>
      </w:r>
    </w:p>
    <w:p w14:paraId="5A6A41C1">
      <w:pPr>
        <w:spacing w:after="0" w:line="360" w:lineRule="auto"/>
        <w:ind w:firstLine="709"/>
        <w:jc w:val="both"/>
        <w:rPr>
          <w:rFonts w:ascii="Times New Roman" w:hAnsi="Times New Roman"/>
          <w:sz w:val="28"/>
          <w:szCs w:val="28"/>
        </w:rPr>
      </w:pPr>
      <w:r>
        <w:rPr>
          <w:rFonts w:ascii="Times New Roman" w:hAnsi="Times New Roman"/>
          <w:sz w:val="28"/>
          <w:szCs w:val="28"/>
        </w:rPr>
        <w:t>8.2.1. Произведения для чтения.</w:t>
      </w:r>
    </w:p>
    <w:p w14:paraId="6EA195EA">
      <w:pPr>
        <w:spacing w:after="0" w:line="360" w:lineRule="auto"/>
        <w:ind w:firstLine="709"/>
        <w:jc w:val="both"/>
        <w:rPr>
          <w:rFonts w:ascii="Times New Roman" w:hAnsi="Times New Roman"/>
          <w:sz w:val="28"/>
          <w:szCs w:val="28"/>
        </w:rPr>
      </w:pPr>
      <w:r>
        <w:rPr>
          <w:rFonts w:ascii="Times New Roman" w:hAnsi="Times New Roman"/>
          <w:sz w:val="28"/>
          <w:szCs w:val="28"/>
        </w:rPr>
        <w:t>Татарские народные сказки «Гөлчәчәк» («Гульчачак»), «Шүрәле» («Шурале»).</w:t>
      </w:r>
    </w:p>
    <w:p w14:paraId="68E7E62E">
      <w:pPr>
        <w:spacing w:after="0" w:line="360" w:lineRule="auto"/>
        <w:ind w:firstLine="709"/>
        <w:jc w:val="both"/>
        <w:rPr>
          <w:rFonts w:ascii="Times New Roman" w:hAnsi="Times New Roman"/>
          <w:sz w:val="28"/>
          <w:szCs w:val="28"/>
        </w:rPr>
      </w:pPr>
      <w:r>
        <w:rPr>
          <w:rFonts w:ascii="Times New Roman" w:hAnsi="Times New Roman"/>
          <w:sz w:val="28"/>
          <w:szCs w:val="28"/>
        </w:rPr>
        <w:t>8.2.2. Произведения русского фольклора.</w:t>
      </w:r>
    </w:p>
    <w:p w14:paraId="17BA06ED">
      <w:pPr>
        <w:spacing w:after="0" w:line="360" w:lineRule="auto"/>
        <w:ind w:firstLine="709"/>
        <w:jc w:val="both"/>
        <w:rPr>
          <w:rFonts w:ascii="Times New Roman" w:hAnsi="Times New Roman"/>
          <w:sz w:val="28"/>
          <w:szCs w:val="28"/>
        </w:rPr>
      </w:pPr>
      <w:r>
        <w:rPr>
          <w:rFonts w:ascii="Times New Roman" w:hAnsi="Times New Roman"/>
          <w:sz w:val="28"/>
          <w:szCs w:val="28"/>
        </w:rPr>
        <w:t>Русская народная сказка «Казлар-аккошлар» («Гуси-лебеди»).</w:t>
      </w:r>
    </w:p>
    <w:p w14:paraId="65E2CDB0">
      <w:pPr>
        <w:spacing w:after="0" w:line="360" w:lineRule="auto"/>
        <w:ind w:firstLine="709"/>
        <w:jc w:val="both"/>
        <w:rPr>
          <w:rFonts w:ascii="Times New Roman" w:hAnsi="Times New Roman"/>
          <w:sz w:val="28"/>
          <w:szCs w:val="28"/>
        </w:rPr>
      </w:pPr>
      <w:r>
        <w:rPr>
          <w:rFonts w:ascii="Times New Roman" w:hAnsi="Times New Roman"/>
          <w:sz w:val="28"/>
          <w:szCs w:val="28"/>
        </w:rPr>
        <w:t>8.3. В стране сказок.</w:t>
      </w:r>
    </w:p>
    <w:p w14:paraId="7E139299">
      <w:pPr>
        <w:spacing w:after="0" w:line="360" w:lineRule="auto"/>
        <w:ind w:firstLine="709"/>
        <w:jc w:val="both"/>
        <w:rPr>
          <w:rFonts w:ascii="Times New Roman" w:hAnsi="Times New Roman"/>
          <w:sz w:val="28"/>
          <w:szCs w:val="28"/>
        </w:rPr>
      </w:pPr>
      <w:r>
        <w:rPr>
          <w:rFonts w:ascii="Times New Roman" w:hAnsi="Times New Roman"/>
          <w:sz w:val="28"/>
          <w:szCs w:val="28"/>
        </w:rPr>
        <w:t>Авторские сказки, их отличие от народных сказок.</w:t>
      </w:r>
    </w:p>
    <w:p w14:paraId="0ADA1DF9">
      <w:pPr>
        <w:spacing w:after="0" w:line="360" w:lineRule="auto"/>
        <w:ind w:firstLine="709"/>
        <w:jc w:val="both"/>
        <w:rPr>
          <w:rFonts w:ascii="Times New Roman" w:hAnsi="Times New Roman"/>
          <w:sz w:val="28"/>
          <w:szCs w:val="28"/>
        </w:rPr>
      </w:pPr>
      <w:r>
        <w:rPr>
          <w:rFonts w:ascii="Times New Roman" w:hAnsi="Times New Roman"/>
          <w:sz w:val="28"/>
          <w:szCs w:val="28"/>
        </w:rPr>
        <w:t>8.3.1. Произведения для чтения.</w:t>
      </w:r>
    </w:p>
    <w:p w14:paraId="05B78E99">
      <w:pPr>
        <w:spacing w:after="0" w:line="360" w:lineRule="auto"/>
        <w:ind w:firstLine="709"/>
        <w:jc w:val="both"/>
        <w:rPr>
          <w:rFonts w:ascii="Times New Roman" w:hAnsi="Times New Roman"/>
          <w:sz w:val="28"/>
          <w:szCs w:val="28"/>
        </w:rPr>
      </w:pPr>
      <w:r>
        <w:rPr>
          <w:rFonts w:ascii="Times New Roman" w:hAnsi="Times New Roman"/>
          <w:sz w:val="28"/>
          <w:szCs w:val="28"/>
        </w:rPr>
        <w:t>Г. Тукай «Су анасы» («Водяная»), А. Алиш «Сертотмас үрдәк» («Болтливая утка»).</w:t>
      </w:r>
    </w:p>
    <w:p w14:paraId="4EF1E0F9">
      <w:pPr>
        <w:spacing w:after="0" w:line="360" w:lineRule="auto"/>
        <w:ind w:firstLine="709"/>
        <w:jc w:val="both"/>
        <w:rPr>
          <w:rFonts w:ascii="Times New Roman" w:hAnsi="Times New Roman"/>
          <w:sz w:val="28"/>
          <w:szCs w:val="28"/>
        </w:rPr>
      </w:pPr>
      <w:r>
        <w:rPr>
          <w:rFonts w:ascii="Times New Roman" w:hAnsi="Times New Roman"/>
          <w:sz w:val="28"/>
          <w:szCs w:val="28"/>
        </w:rPr>
        <w:t>8.4. Наши маленькие друзья.</w:t>
      </w:r>
    </w:p>
    <w:p w14:paraId="746A7192">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отношения человека и природы. Образы зверей и птиц в произведениях.</w:t>
      </w:r>
    </w:p>
    <w:p w14:paraId="06C902F6">
      <w:pPr>
        <w:spacing w:after="0" w:line="360" w:lineRule="auto"/>
        <w:ind w:firstLine="709"/>
        <w:jc w:val="both"/>
        <w:rPr>
          <w:rFonts w:ascii="Times New Roman" w:hAnsi="Times New Roman"/>
          <w:sz w:val="28"/>
          <w:szCs w:val="28"/>
        </w:rPr>
      </w:pPr>
      <w:r>
        <w:rPr>
          <w:rFonts w:ascii="Times New Roman" w:hAnsi="Times New Roman"/>
          <w:sz w:val="28"/>
          <w:szCs w:val="28"/>
        </w:rPr>
        <w:t>8.4.1. Произведения для чтения.</w:t>
      </w:r>
    </w:p>
    <w:p w14:paraId="037F4699">
      <w:pPr>
        <w:spacing w:after="0" w:line="360" w:lineRule="auto"/>
        <w:ind w:firstLine="709"/>
        <w:jc w:val="both"/>
        <w:rPr>
          <w:rFonts w:ascii="Times New Roman" w:hAnsi="Times New Roman"/>
          <w:sz w:val="28"/>
          <w:szCs w:val="28"/>
        </w:rPr>
      </w:pPr>
      <w:r>
        <w:rPr>
          <w:rFonts w:ascii="Times New Roman" w:hAnsi="Times New Roman"/>
          <w:sz w:val="28"/>
          <w:szCs w:val="28"/>
        </w:rPr>
        <w:t>Р. Миннуллин «Акбайга» («Акбаю»), Й. Миннуллина «Этем югалды бүген» («Потерялся сегодня мой щенок»), Л. Амирханова «Минем нәни дусларым» («Мои маленькие друзья»), А. Бикчантаева «Сөйкемсез песи» («Некрасивая кошка»), Н. Каштанов «Йөнтәс песи» («Пушистый котёнок»), сказка «Кем нәрсә ярата» («Кому что нравится»).</w:t>
      </w:r>
    </w:p>
    <w:p w14:paraId="21B43372">
      <w:pPr>
        <w:spacing w:after="0" w:line="360" w:lineRule="auto"/>
        <w:ind w:firstLine="709"/>
        <w:jc w:val="both"/>
        <w:rPr>
          <w:rFonts w:ascii="Times New Roman" w:hAnsi="Times New Roman"/>
          <w:sz w:val="28"/>
          <w:szCs w:val="28"/>
        </w:rPr>
      </w:pPr>
      <w:r>
        <w:rPr>
          <w:rFonts w:ascii="Times New Roman" w:hAnsi="Times New Roman"/>
          <w:sz w:val="28"/>
          <w:szCs w:val="28"/>
        </w:rPr>
        <w:t>8.5. Волшебное слово.</w:t>
      </w:r>
    </w:p>
    <w:p w14:paraId="74AAEAF4">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смысл нравственных понятий.</w:t>
      </w:r>
    </w:p>
    <w:p w14:paraId="3D87ED1A">
      <w:pPr>
        <w:spacing w:after="0" w:line="360" w:lineRule="auto"/>
        <w:ind w:firstLine="709"/>
        <w:jc w:val="both"/>
        <w:rPr>
          <w:rFonts w:ascii="Times New Roman" w:hAnsi="Times New Roman"/>
          <w:sz w:val="28"/>
          <w:szCs w:val="28"/>
        </w:rPr>
      </w:pPr>
      <w:r>
        <w:rPr>
          <w:rFonts w:ascii="Times New Roman" w:hAnsi="Times New Roman"/>
          <w:sz w:val="28"/>
          <w:szCs w:val="28"/>
        </w:rPr>
        <w:t>8.5.1. Произведения для чтения.</w:t>
      </w:r>
    </w:p>
    <w:p w14:paraId="3481341F">
      <w:pPr>
        <w:spacing w:after="0" w:line="360" w:lineRule="auto"/>
        <w:ind w:firstLine="709"/>
        <w:jc w:val="both"/>
        <w:rPr>
          <w:rFonts w:ascii="Times New Roman" w:hAnsi="Times New Roman"/>
          <w:sz w:val="28"/>
          <w:szCs w:val="28"/>
        </w:rPr>
      </w:pPr>
      <w:r>
        <w:rPr>
          <w:rFonts w:ascii="Times New Roman" w:hAnsi="Times New Roman"/>
          <w:sz w:val="28"/>
          <w:szCs w:val="28"/>
        </w:rPr>
        <w:t>И. Туктар «Рәхмәт һәркемгә рәхәт» («Доброе слово каждому приятно»), Д. Гайнетдинова «Изге сүз» («Святое слово»), М. Галлямова «Дуслар» («Друзья»), Р. Файзуллин «Ничек яхшы булырга?» («Как стать хорошим?»).</w:t>
      </w:r>
    </w:p>
    <w:p w14:paraId="15C0FAA8">
      <w:pPr>
        <w:spacing w:after="0" w:line="360" w:lineRule="auto"/>
        <w:ind w:firstLine="709"/>
        <w:jc w:val="both"/>
        <w:rPr>
          <w:rFonts w:ascii="Times New Roman" w:hAnsi="Times New Roman"/>
          <w:sz w:val="28"/>
          <w:szCs w:val="28"/>
        </w:rPr>
      </w:pPr>
      <w:r>
        <w:rPr>
          <w:rFonts w:ascii="Times New Roman" w:hAnsi="Times New Roman"/>
          <w:sz w:val="28"/>
          <w:szCs w:val="28"/>
        </w:rPr>
        <w:t>8.6. Спортом занимаемся – здорово живём.</w:t>
      </w:r>
    </w:p>
    <w:p w14:paraId="67068894">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здоровом образе жизни, физкультуре и спорте.</w:t>
      </w:r>
    </w:p>
    <w:p w14:paraId="4B4F5A5A">
      <w:pPr>
        <w:spacing w:after="0" w:line="360" w:lineRule="auto"/>
        <w:ind w:firstLine="709"/>
        <w:jc w:val="both"/>
        <w:rPr>
          <w:rFonts w:ascii="Times New Roman" w:hAnsi="Times New Roman"/>
          <w:sz w:val="28"/>
          <w:szCs w:val="28"/>
        </w:rPr>
      </w:pPr>
      <w:r>
        <w:rPr>
          <w:rFonts w:ascii="Times New Roman" w:hAnsi="Times New Roman"/>
          <w:sz w:val="28"/>
          <w:szCs w:val="28"/>
        </w:rPr>
        <w:t>8.6.1. Произведения для чтения.</w:t>
      </w:r>
    </w:p>
    <w:p w14:paraId="60AFD184">
      <w:pPr>
        <w:spacing w:after="0" w:line="360" w:lineRule="auto"/>
        <w:ind w:firstLine="709"/>
        <w:jc w:val="both"/>
        <w:rPr>
          <w:rFonts w:ascii="Times New Roman" w:hAnsi="Times New Roman"/>
          <w:sz w:val="28"/>
          <w:szCs w:val="28"/>
        </w:rPr>
      </w:pPr>
      <w:r>
        <w:rPr>
          <w:rFonts w:ascii="Times New Roman" w:hAnsi="Times New Roman"/>
          <w:sz w:val="28"/>
          <w:szCs w:val="28"/>
        </w:rPr>
        <w:t>Х. Халиков «Хәрәкәттә – бәрәкәт» («В движении – сила»), Й. Шарапова «Татарстан – спорт иле» («Татарстан – страна спорта»), Д. Дарзаман «Бар да җитез» («Все мы ловкие»), Ш. Галиев «Витаминлы хәрефләр» («Витаминные буквы»), С. Ахметзянова «Үрнәк алабыз» («Берём пример»).</w:t>
      </w:r>
    </w:p>
    <w:p w14:paraId="50E01CCB">
      <w:pPr>
        <w:spacing w:after="0" w:line="360" w:lineRule="auto"/>
        <w:ind w:firstLine="709"/>
        <w:jc w:val="both"/>
        <w:rPr>
          <w:rFonts w:ascii="Times New Roman" w:hAnsi="Times New Roman"/>
          <w:sz w:val="28"/>
          <w:szCs w:val="28"/>
        </w:rPr>
      </w:pPr>
      <w:r>
        <w:rPr>
          <w:rFonts w:ascii="Times New Roman" w:hAnsi="Times New Roman"/>
          <w:sz w:val="28"/>
          <w:szCs w:val="28"/>
        </w:rPr>
        <w:t>8.7. Литературоведческая пропедевтика.</w:t>
      </w:r>
    </w:p>
    <w:p w14:paraId="11135B1F">
      <w:pPr>
        <w:spacing w:after="0" w:line="360" w:lineRule="auto"/>
        <w:ind w:firstLine="709"/>
        <w:jc w:val="both"/>
        <w:rPr>
          <w:rFonts w:ascii="Times New Roman" w:hAnsi="Times New Roman"/>
          <w:sz w:val="28"/>
          <w:szCs w:val="28"/>
        </w:rPr>
      </w:pPr>
      <w:r>
        <w:rPr>
          <w:rFonts w:ascii="Times New Roman" w:hAnsi="Times New Roman"/>
          <w:sz w:val="28"/>
          <w:szCs w:val="28"/>
        </w:rPr>
        <w:t>Сказка, авторская сказка, олицетворение.</w:t>
      </w:r>
    </w:p>
    <w:p w14:paraId="65E9C242">
      <w:pPr>
        <w:spacing w:after="0" w:line="360" w:lineRule="auto"/>
        <w:ind w:firstLine="709"/>
        <w:jc w:val="both"/>
        <w:rPr>
          <w:rFonts w:ascii="Times New Roman" w:hAnsi="Times New Roman"/>
          <w:sz w:val="28"/>
          <w:szCs w:val="28"/>
        </w:rPr>
      </w:pPr>
      <w:r>
        <w:rPr>
          <w:rFonts w:ascii="Times New Roman" w:hAnsi="Times New Roman"/>
          <w:sz w:val="28"/>
          <w:szCs w:val="28"/>
        </w:rPr>
        <w:t>9. Содержание обучения в 4 классе.</w:t>
      </w:r>
    </w:p>
    <w:p w14:paraId="7BDE7C75">
      <w:pPr>
        <w:spacing w:after="0" w:line="360" w:lineRule="auto"/>
        <w:ind w:firstLine="709"/>
        <w:jc w:val="both"/>
        <w:rPr>
          <w:rFonts w:ascii="Times New Roman" w:hAnsi="Times New Roman"/>
          <w:sz w:val="28"/>
          <w:szCs w:val="28"/>
        </w:rPr>
      </w:pPr>
      <w:r>
        <w:rPr>
          <w:rFonts w:ascii="Times New Roman" w:hAnsi="Times New Roman"/>
          <w:sz w:val="28"/>
          <w:szCs w:val="28"/>
        </w:rPr>
        <w:t>9.1. Красота рядом.</w:t>
      </w:r>
    </w:p>
    <w:p w14:paraId="4B6AAA89">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раскрывающие красоту внешнего и внутреннего мира человека.</w:t>
      </w:r>
    </w:p>
    <w:p w14:paraId="43534CF1">
      <w:pPr>
        <w:spacing w:after="0" w:line="360" w:lineRule="auto"/>
        <w:ind w:firstLine="709"/>
        <w:jc w:val="both"/>
        <w:rPr>
          <w:rFonts w:ascii="Times New Roman" w:hAnsi="Times New Roman"/>
          <w:sz w:val="28"/>
          <w:szCs w:val="28"/>
        </w:rPr>
      </w:pPr>
      <w:r>
        <w:rPr>
          <w:rFonts w:ascii="Times New Roman" w:hAnsi="Times New Roman"/>
          <w:sz w:val="28"/>
          <w:szCs w:val="28"/>
        </w:rPr>
        <w:t>9.1.1. Произведения для чтения.</w:t>
      </w:r>
    </w:p>
    <w:p w14:paraId="5895F076">
      <w:pPr>
        <w:spacing w:after="0" w:line="360" w:lineRule="auto"/>
        <w:ind w:firstLine="709"/>
        <w:jc w:val="both"/>
        <w:rPr>
          <w:rFonts w:ascii="Times New Roman" w:hAnsi="Times New Roman"/>
          <w:sz w:val="28"/>
          <w:szCs w:val="28"/>
        </w:rPr>
      </w:pPr>
      <w:r>
        <w:rPr>
          <w:rFonts w:ascii="Times New Roman" w:hAnsi="Times New Roman"/>
          <w:sz w:val="28"/>
          <w:szCs w:val="28"/>
        </w:rPr>
        <w:t>Р. Валиев «Яшә, көмеш кыңгырау» («Звени, серебряный колокольчик»), Г. Мухамметшин «Хыял»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w:t>
      </w:r>
    </w:p>
    <w:p w14:paraId="46AC0B58">
      <w:pPr>
        <w:spacing w:after="0" w:line="360" w:lineRule="auto"/>
        <w:ind w:firstLine="709"/>
        <w:jc w:val="both"/>
        <w:rPr>
          <w:rFonts w:ascii="Times New Roman" w:hAnsi="Times New Roman"/>
          <w:sz w:val="28"/>
          <w:szCs w:val="28"/>
        </w:rPr>
      </w:pPr>
      <w:r>
        <w:rPr>
          <w:rFonts w:ascii="Times New Roman" w:hAnsi="Times New Roman"/>
          <w:sz w:val="28"/>
          <w:szCs w:val="28"/>
        </w:rPr>
        <w:t>9.2. Татарское устное народное творчество. Мэзэки.</w:t>
      </w:r>
    </w:p>
    <w:p w14:paraId="527E8973">
      <w:pPr>
        <w:spacing w:after="0" w:line="360" w:lineRule="auto"/>
        <w:ind w:firstLine="709"/>
        <w:jc w:val="both"/>
        <w:rPr>
          <w:rFonts w:ascii="Times New Roman" w:hAnsi="Times New Roman"/>
          <w:sz w:val="28"/>
          <w:szCs w:val="28"/>
        </w:rPr>
      </w:pPr>
      <w:r>
        <w:rPr>
          <w:rFonts w:ascii="Times New Roman" w:hAnsi="Times New Roman"/>
          <w:sz w:val="28"/>
          <w:szCs w:val="28"/>
        </w:rPr>
        <w:t>Татарское устное народное творчество. Народная мудрость, идеалы и представления в фольклорных произведениях.</w:t>
      </w:r>
    </w:p>
    <w:p w14:paraId="3E870B4C">
      <w:pPr>
        <w:spacing w:after="0" w:line="360" w:lineRule="auto"/>
        <w:ind w:firstLine="709"/>
        <w:jc w:val="both"/>
        <w:rPr>
          <w:rFonts w:ascii="Times New Roman" w:hAnsi="Times New Roman"/>
          <w:sz w:val="28"/>
          <w:szCs w:val="28"/>
        </w:rPr>
      </w:pPr>
      <w:r>
        <w:rPr>
          <w:rFonts w:ascii="Times New Roman" w:hAnsi="Times New Roman"/>
          <w:sz w:val="28"/>
          <w:szCs w:val="28"/>
        </w:rPr>
        <w:t xml:space="preserve">9.2.1. Мэзэки как жанр устного народного творчества. </w:t>
      </w:r>
    </w:p>
    <w:p w14:paraId="11A375A1">
      <w:pPr>
        <w:spacing w:after="0" w:line="360" w:lineRule="auto"/>
        <w:ind w:firstLine="709"/>
        <w:jc w:val="both"/>
        <w:rPr>
          <w:rFonts w:ascii="Times New Roman" w:hAnsi="Times New Roman"/>
          <w:sz w:val="28"/>
          <w:szCs w:val="28"/>
        </w:rPr>
      </w:pPr>
      <w:r>
        <w:rPr>
          <w:rFonts w:ascii="Times New Roman" w:hAnsi="Times New Roman"/>
          <w:sz w:val="28"/>
          <w:szCs w:val="28"/>
        </w:rPr>
        <w:t>9.3. Дружба.</w:t>
      </w:r>
    </w:p>
    <w:p w14:paraId="4583D1DB">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дружбе, о взаимовыручке, о согласии и единстве.</w:t>
      </w:r>
    </w:p>
    <w:p w14:paraId="7869503B">
      <w:pPr>
        <w:spacing w:after="0" w:line="360" w:lineRule="auto"/>
        <w:ind w:firstLine="709"/>
        <w:jc w:val="both"/>
        <w:rPr>
          <w:rFonts w:ascii="Times New Roman" w:hAnsi="Times New Roman"/>
          <w:sz w:val="28"/>
          <w:szCs w:val="28"/>
        </w:rPr>
      </w:pPr>
      <w:r>
        <w:rPr>
          <w:rFonts w:ascii="Times New Roman" w:hAnsi="Times New Roman"/>
          <w:sz w:val="28"/>
          <w:szCs w:val="28"/>
        </w:rPr>
        <w:t>9.3.1. Произведения для чтения.</w:t>
      </w:r>
    </w:p>
    <w:p w14:paraId="043040C0">
      <w:pPr>
        <w:spacing w:after="0" w:line="360" w:lineRule="auto"/>
        <w:ind w:firstLine="709"/>
        <w:jc w:val="both"/>
        <w:rPr>
          <w:rFonts w:ascii="Times New Roman" w:hAnsi="Times New Roman"/>
          <w:sz w:val="28"/>
          <w:szCs w:val="28"/>
        </w:rPr>
      </w:pPr>
      <w:r>
        <w:rPr>
          <w:rFonts w:ascii="Times New Roman" w:hAnsi="Times New Roman"/>
          <w:sz w:val="28"/>
          <w:szCs w:val="28"/>
        </w:rPr>
        <w:t>Б. Рахмет «Минем дусларым» («Мои друзья»), Р. Мингалим «Дусларың гына булсын» («Пусть будут друзья»), Х. Халиков «Яңа дус таптым» («Я нашёл нового друга»), Д. Аппакова «Шыгырдавыклы башмаклар» («Скрипучие башмаки»).</w:t>
      </w:r>
    </w:p>
    <w:p w14:paraId="6EF29ED3">
      <w:pPr>
        <w:spacing w:after="0" w:line="360" w:lineRule="auto"/>
        <w:ind w:firstLine="709"/>
        <w:jc w:val="both"/>
        <w:rPr>
          <w:rFonts w:ascii="Times New Roman" w:hAnsi="Times New Roman"/>
          <w:sz w:val="28"/>
          <w:szCs w:val="28"/>
        </w:rPr>
      </w:pPr>
      <w:r>
        <w:rPr>
          <w:rFonts w:ascii="Times New Roman" w:hAnsi="Times New Roman"/>
          <w:sz w:val="28"/>
          <w:szCs w:val="28"/>
        </w:rPr>
        <w:t>9.3.2. Произведения русской литературы.</w:t>
      </w:r>
    </w:p>
    <w:p w14:paraId="784A20FA">
      <w:pPr>
        <w:spacing w:after="0" w:line="360" w:lineRule="auto"/>
        <w:ind w:firstLine="709"/>
        <w:jc w:val="both"/>
        <w:rPr>
          <w:rFonts w:ascii="Times New Roman" w:hAnsi="Times New Roman"/>
          <w:sz w:val="28"/>
          <w:szCs w:val="28"/>
        </w:rPr>
      </w:pPr>
      <w:r>
        <w:rPr>
          <w:rFonts w:ascii="Times New Roman" w:hAnsi="Times New Roman"/>
          <w:sz w:val="28"/>
          <w:szCs w:val="28"/>
        </w:rPr>
        <w:t>Н. Сладков. «Дуслар-ахирәтләр» («Друзья-товарищи»).</w:t>
      </w:r>
    </w:p>
    <w:p w14:paraId="1CBAAF47">
      <w:pPr>
        <w:spacing w:after="0" w:line="360" w:lineRule="auto"/>
        <w:ind w:firstLine="709"/>
        <w:jc w:val="both"/>
        <w:rPr>
          <w:rFonts w:ascii="Times New Roman" w:hAnsi="Times New Roman"/>
          <w:sz w:val="28"/>
          <w:szCs w:val="28"/>
        </w:rPr>
      </w:pPr>
      <w:r>
        <w:rPr>
          <w:rFonts w:ascii="Times New Roman" w:hAnsi="Times New Roman"/>
          <w:sz w:val="28"/>
          <w:szCs w:val="28"/>
        </w:rPr>
        <w:t>9.4. Книга природы.</w:t>
      </w:r>
    </w:p>
    <w:p w14:paraId="471C8794">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красоте природы родного края, об ответственности за мир природы.</w:t>
      </w:r>
    </w:p>
    <w:p w14:paraId="2F44B60D">
      <w:pPr>
        <w:spacing w:after="0" w:line="360" w:lineRule="auto"/>
        <w:ind w:firstLine="709"/>
        <w:jc w:val="both"/>
        <w:rPr>
          <w:rFonts w:ascii="Times New Roman" w:hAnsi="Times New Roman"/>
          <w:sz w:val="28"/>
          <w:szCs w:val="28"/>
        </w:rPr>
      </w:pPr>
      <w:r>
        <w:rPr>
          <w:rFonts w:ascii="Times New Roman" w:hAnsi="Times New Roman"/>
          <w:sz w:val="28"/>
          <w:szCs w:val="28"/>
        </w:rPr>
        <w:t>9.4.1. Произведения для чтения.</w:t>
      </w:r>
    </w:p>
    <w:p w14:paraId="52EA171D">
      <w:pPr>
        <w:spacing w:after="0" w:line="360" w:lineRule="auto"/>
        <w:ind w:firstLine="709"/>
        <w:jc w:val="both"/>
        <w:rPr>
          <w:rFonts w:ascii="Times New Roman" w:hAnsi="Times New Roman"/>
          <w:sz w:val="28"/>
          <w:szCs w:val="28"/>
        </w:rPr>
      </w:pPr>
      <w:r>
        <w:rPr>
          <w:rFonts w:ascii="Times New Roman" w:hAnsi="Times New Roman"/>
          <w:sz w:val="28"/>
          <w:szCs w:val="28"/>
        </w:rPr>
        <w:t>З. Туфайлова «Без утырткан урман» («Лес, посаженный нами»), Дж. Тарджеманов «Тукран малае Шуктуган» («Шуктуган»), З. Ахмеров «Агачлар да авырый» («Деревья тоже болеют»), А. Баян «Яхшылык кире кайта» («Добро возвращается обратно»), Ш. Галиев «Курыкма, тимим» («Не бойся, не трону»).</w:t>
      </w:r>
    </w:p>
    <w:p w14:paraId="181BF165">
      <w:pPr>
        <w:spacing w:after="0" w:line="360" w:lineRule="auto"/>
        <w:ind w:firstLine="709"/>
        <w:jc w:val="both"/>
        <w:rPr>
          <w:rFonts w:ascii="Times New Roman" w:hAnsi="Times New Roman"/>
          <w:sz w:val="28"/>
          <w:szCs w:val="28"/>
        </w:rPr>
      </w:pPr>
      <w:r>
        <w:rPr>
          <w:rFonts w:ascii="Times New Roman" w:hAnsi="Times New Roman"/>
          <w:sz w:val="28"/>
          <w:szCs w:val="28"/>
        </w:rPr>
        <w:t>9.5. Весёлые праздники.</w:t>
      </w:r>
    </w:p>
    <w:p w14:paraId="613A237C">
      <w:pPr>
        <w:spacing w:after="0" w:line="360" w:lineRule="auto"/>
        <w:ind w:firstLine="709"/>
        <w:jc w:val="both"/>
        <w:rPr>
          <w:rFonts w:ascii="Times New Roman" w:hAnsi="Times New Roman"/>
          <w:sz w:val="28"/>
          <w:szCs w:val="28"/>
        </w:rPr>
      </w:pPr>
      <w:r>
        <w:rPr>
          <w:rFonts w:ascii="Times New Roman" w:hAnsi="Times New Roman"/>
          <w:sz w:val="28"/>
          <w:szCs w:val="28"/>
        </w:rPr>
        <w:t>Произведения о календарных, народных праздниках. Народные обычаи и традиции.</w:t>
      </w:r>
    </w:p>
    <w:p w14:paraId="3B7019D4">
      <w:pPr>
        <w:spacing w:after="0" w:line="360" w:lineRule="auto"/>
        <w:ind w:firstLine="709"/>
        <w:jc w:val="both"/>
        <w:rPr>
          <w:rFonts w:ascii="Times New Roman" w:hAnsi="Times New Roman"/>
          <w:sz w:val="28"/>
          <w:szCs w:val="28"/>
        </w:rPr>
      </w:pPr>
      <w:r>
        <w:rPr>
          <w:rFonts w:ascii="Times New Roman" w:hAnsi="Times New Roman"/>
          <w:sz w:val="28"/>
          <w:szCs w:val="28"/>
        </w:rPr>
        <w:t>9.5.1. Произведения для чтения.</w:t>
      </w:r>
    </w:p>
    <w:p w14:paraId="2096F18F">
      <w:pPr>
        <w:spacing w:after="0" w:line="360" w:lineRule="auto"/>
        <w:ind w:firstLine="709"/>
        <w:jc w:val="both"/>
        <w:rPr>
          <w:rFonts w:ascii="Times New Roman" w:hAnsi="Times New Roman"/>
          <w:sz w:val="28"/>
          <w:szCs w:val="28"/>
        </w:rPr>
      </w:pPr>
      <w:r>
        <w:rPr>
          <w:rFonts w:ascii="Times New Roman" w:hAnsi="Times New Roman"/>
          <w:sz w:val="28"/>
          <w:szCs w:val="28"/>
        </w:rPr>
        <w:t>Н. Гайсин «Бүген бәйрәм» («Сегодня праздник»), Р. Хафизова «Нәүрүз килә» («Навруз идёт»), Р. Зайдулла «Сабантуй аланында» («На поляне Сабантуя»), Р. Миннуллин «Әйлән-бәйлән» («Хоровод»), С. Сулейманова «Әниләр бәйрәме» («Праздник мам»).</w:t>
      </w:r>
    </w:p>
    <w:p w14:paraId="0695AA1F">
      <w:pPr>
        <w:spacing w:after="0" w:line="360" w:lineRule="auto"/>
        <w:ind w:firstLine="709"/>
        <w:jc w:val="both"/>
        <w:rPr>
          <w:rFonts w:ascii="Times New Roman" w:hAnsi="Times New Roman"/>
          <w:sz w:val="28"/>
          <w:szCs w:val="28"/>
        </w:rPr>
      </w:pPr>
      <w:r>
        <w:rPr>
          <w:rFonts w:ascii="Times New Roman" w:hAnsi="Times New Roman"/>
          <w:sz w:val="28"/>
          <w:szCs w:val="28"/>
        </w:rPr>
        <w:t>9.6. День Победы.</w:t>
      </w:r>
    </w:p>
    <w:p w14:paraId="7B48A0F4">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в произведениях праздника Дня Победы. Дань погибшим, уважение к ветеранам, рассказы фронтовиков.</w:t>
      </w:r>
    </w:p>
    <w:p w14:paraId="59A820BC">
      <w:pPr>
        <w:spacing w:after="0" w:line="360" w:lineRule="auto"/>
        <w:ind w:firstLine="709"/>
        <w:jc w:val="both"/>
        <w:rPr>
          <w:rFonts w:ascii="Times New Roman" w:hAnsi="Times New Roman"/>
          <w:sz w:val="28"/>
          <w:szCs w:val="28"/>
        </w:rPr>
      </w:pPr>
      <w:r>
        <w:rPr>
          <w:rFonts w:ascii="Times New Roman" w:hAnsi="Times New Roman"/>
          <w:sz w:val="28"/>
          <w:szCs w:val="28"/>
        </w:rPr>
        <w:t>9.6.1. Произведения для чтения.</w:t>
      </w:r>
    </w:p>
    <w:p w14:paraId="3BFE9921">
      <w:pPr>
        <w:spacing w:after="0" w:line="360" w:lineRule="auto"/>
        <w:ind w:firstLine="709"/>
        <w:jc w:val="both"/>
        <w:rPr>
          <w:rFonts w:ascii="Times New Roman" w:hAnsi="Times New Roman"/>
          <w:sz w:val="28"/>
          <w:szCs w:val="28"/>
        </w:rPr>
      </w:pPr>
      <w:r>
        <w:rPr>
          <w:rFonts w:ascii="Times New Roman" w:hAnsi="Times New Roman"/>
          <w:sz w:val="28"/>
          <w:szCs w:val="28"/>
        </w:rPr>
        <w:t>Р. Миннуллин «Май килә» («Приближается май»), В. Хайруллина «Билгесез солдат» («Неизвестный солдат»), М. Маликова «Һәйкәл янында» («У обелиска»), Р. Курбан «Җиңү бәйрәме» («Праздник Победы»).</w:t>
      </w:r>
    </w:p>
    <w:p w14:paraId="09E06AE5">
      <w:pPr>
        <w:spacing w:after="0" w:line="360" w:lineRule="auto"/>
        <w:ind w:firstLine="709"/>
        <w:jc w:val="both"/>
        <w:rPr>
          <w:rFonts w:ascii="Times New Roman" w:hAnsi="Times New Roman"/>
          <w:sz w:val="28"/>
          <w:szCs w:val="28"/>
        </w:rPr>
      </w:pPr>
      <w:r>
        <w:rPr>
          <w:rFonts w:ascii="Times New Roman" w:hAnsi="Times New Roman"/>
          <w:sz w:val="28"/>
          <w:szCs w:val="28"/>
        </w:rPr>
        <w:t>9.7. Литературоведческая пропедевтика.</w:t>
      </w:r>
    </w:p>
    <w:p w14:paraId="32BF2E73">
      <w:pPr>
        <w:spacing w:after="0" w:line="360" w:lineRule="auto"/>
        <w:ind w:firstLine="709"/>
        <w:jc w:val="both"/>
        <w:rPr>
          <w:rFonts w:ascii="Times New Roman" w:hAnsi="Times New Roman"/>
          <w:sz w:val="28"/>
          <w:szCs w:val="28"/>
        </w:rPr>
      </w:pPr>
      <w:r>
        <w:rPr>
          <w:rFonts w:ascii="Times New Roman" w:hAnsi="Times New Roman"/>
          <w:sz w:val="28"/>
          <w:szCs w:val="28"/>
        </w:rPr>
        <w:t>Мэзэк, сравнение.</w:t>
      </w:r>
    </w:p>
    <w:p w14:paraId="28AB60D4">
      <w:pPr>
        <w:spacing w:after="0" w:line="360" w:lineRule="auto"/>
        <w:ind w:firstLine="709"/>
        <w:jc w:val="both"/>
        <w:rPr>
          <w:rFonts w:ascii="Times New Roman" w:hAnsi="Times New Roman"/>
          <w:sz w:val="28"/>
          <w:szCs w:val="28"/>
        </w:rPr>
      </w:pPr>
      <w:r>
        <w:rPr>
          <w:rFonts w:ascii="Times New Roman" w:hAnsi="Times New Roman"/>
          <w:sz w:val="28"/>
          <w:szCs w:val="28"/>
        </w:rPr>
        <w:t>10. Планируемые результаты освоения программы по литературному чтению на родном (татарском) языке на уровне начального общего образования.</w:t>
      </w:r>
    </w:p>
    <w:p w14:paraId="333BEAF4">
      <w:pPr>
        <w:spacing w:after="0" w:line="360" w:lineRule="auto"/>
        <w:ind w:firstLine="709"/>
        <w:jc w:val="both"/>
        <w:rPr>
          <w:rFonts w:ascii="Times New Roman" w:hAnsi="Times New Roman"/>
          <w:sz w:val="28"/>
          <w:szCs w:val="28"/>
        </w:rPr>
      </w:pPr>
      <w:r>
        <w:rPr>
          <w:rFonts w:ascii="Times New Roman" w:hAnsi="Times New Roman"/>
          <w:sz w:val="28"/>
          <w:szCs w:val="28"/>
        </w:rPr>
        <w:t>10.1. В результате изучения литературного чтения на родном (татарском) языке на уровне начального общего образования у обучающегося будут сформированы следующие личностные результаты:</w:t>
      </w:r>
    </w:p>
    <w:p w14:paraId="7BA6E880">
      <w:pPr>
        <w:spacing w:after="0" w:line="360" w:lineRule="auto"/>
        <w:ind w:firstLine="709"/>
        <w:jc w:val="both"/>
        <w:rPr>
          <w:rFonts w:ascii="Times New Roman" w:hAnsi="Times New Roman"/>
          <w:sz w:val="28"/>
          <w:szCs w:val="28"/>
        </w:rPr>
      </w:pPr>
      <w:r>
        <w:rPr>
          <w:rFonts w:ascii="Times New Roman" w:hAnsi="Times New Roman"/>
          <w:sz w:val="28"/>
          <w:szCs w:val="28"/>
        </w:rPr>
        <w:t>1) гражданско-патриотического воспитания:</w:t>
      </w:r>
    </w:p>
    <w:p w14:paraId="03EB05B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историии культуры страны; </w:t>
      </w:r>
    </w:p>
    <w:p w14:paraId="74B1F945">
      <w:pPr>
        <w:spacing w:after="0" w:line="360" w:lineRule="auto"/>
        <w:ind w:firstLine="709"/>
        <w:jc w:val="both"/>
        <w:rPr>
          <w:rFonts w:ascii="Times New Roman" w:hAnsi="Times New Roman"/>
          <w:sz w:val="28"/>
          <w:szCs w:val="28"/>
        </w:rPr>
      </w:pPr>
      <w:r>
        <w:rPr>
          <w:rFonts w:ascii="Times New Roman" w:hAnsi="Times New Roman"/>
          <w:sz w:val="28"/>
          <w:szCs w:val="28"/>
        </w:rPr>
        <w:t>проявление уважения к традициям и культуре своего и других народовв процессе восприятия и анализа художественных произведений и творчества народов России;</w:t>
      </w:r>
    </w:p>
    <w:p w14:paraId="2A410A40">
      <w:pPr>
        <w:spacing w:after="0" w:line="360" w:lineRule="auto"/>
        <w:ind w:firstLine="709"/>
        <w:jc w:val="both"/>
        <w:rPr>
          <w:rFonts w:ascii="Times New Roman" w:hAnsi="Times New Roman"/>
          <w:sz w:val="28"/>
          <w:szCs w:val="28"/>
        </w:rPr>
      </w:pPr>
      <w:r>
        <w:rPr>
          <w:rFonts w:ascii="Times New Roman" w:hAnsi="Times New Roman"/>
          <w:sz w:val="28"/>
          <w:szCs w:val="28"/>
        </w:rPr>
        <w:t>осознание своей этнокультурной и российской гражданской идентичности;</w:t>
      </w:r>
    </w:p>
    <w:p w14:paraId="525E878B">
      <w:pPr>
        <w:spacing w:after="0" w:line="360" w:lineRule="auto"/>
        <w:ind w:firstLine="709"/>
        <w:jc w:val="both"/>
        <w:rPr>
          <w:rFonts w:ascii="Times New Roman" w:hAnsi="Times New Roman"/>
          <w:sz w:val="28"/>
          <w:szCs w:val="28"/>
        </w:rPr>
      </w:pPr>
      <w:r>
        <w:rPr>
          <w:rFonts w:ascii="Times New Roman" w:hAnsi="Times New Roman"/>
          <w:sz w:val="28"/>
          <w:szCs w:val="28"/>
        </w:rPr>
        <w:t>сопричастность к прошлому, настоящему и будущему родного края, в том числе при работе с художественными произведениями;</w:t>
      </w:r>
    </w:p>
    <w:p w14:paraId="68062F99">
      <w:pPr>
        <w:spacing w:after="0" w:line="360" w:lineRule="auto"/>
        <w:ind w:firstLine="709"/>
        <w:jc w:val="both"/>
        <w:rPr>
          <w:rFonts w:ascii="Times New Roman" w:hAnsi="Times New Roman"/>
          <w:sz w:val="28"/>
          <w:szCs w:val="28"/>
        </w:rPr>
      </w:pPr>
      <w:r>
        <w:rPr>
          <w:rFonts w:ascii="Times New Roman" w:hAnsi="Times New Roman"/>
          <w:sz w:val="28"/>
          <w:szCs w:val="28"/>
        </w:rPr>
        <w:t>уважительное отношение к другим народам многонациональной России;</w:t>
      </w:r>
    </w:p>
    <w:p w14:paraId="2EE2C8E2">
      <w:pPr>
        <w:spacing w:after="0" w:line="360" w:lineRule="auto"/>
        <w:ind w:firstLine="709"/>
        <w:jc w:val="both"/>
        <w:rPr>
          <w:rFonts w:ascii="Times New Roman" w:hAnsi="Times New Roman"/>
          <w:sz w:val="28"/>
          <w:szCs w:val="28"/>
        </w:rPr>
      </w:pPr>
      <w:r>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E391852">
      <w:pPr>
        <w:spacing w:after="0" w:line="360" w:lineRule="auto"/>
        <w:ind w:firstLine="709"/>
        <w:jc w:val="both"/>
        <w:rPr>
          <w:rFonts w:ascii="Times New Roman" w:hAnsi="Times New Roman"/>
          <w:sz w:val="28"/>
          <w:szCs w:val="28"/>
        </w:rPr>
      </w:pPr>
      <w:r>
        <w:rPr>
          <w:rFonts w:ascii="Times New Roman" w:hAnsi="Times New Roman"/>
          <w:sz w:val="28"/>
          <w:szCs w:val="28"/>
        </w:rPr>
        <w:t>2) духовно-нравственного воспитания:</w:t>
      </w:r>
    </w:p>
    <w:p w14:paraId="495609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14:paraId="0F52330E">
      <w:pPr>
        <w:spacing w:after="0" w:line="360" w:lineRule="auto"/>
        <w:ind w:firstLine="709"/>
        <w:jc w:val="both"/>
        <w:rPr>
          <w:rFonts w:ascii="Times New Roman" w:hAnsi="Times New Roman"/>
          <w:sz w:val="28"/>
          <w:szCs w:val="28"/>
        </w:rPr>
      </w:pPr>
      <w:r>
        <w:rPr>
          <w:rFonts w:ascii="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464C2B27">
      <w:pPr>
        <w:spacing w:after="0" w:line="360" w:lineRule="auto"/>
        <w:ind w:firstLine="709"/>
        <w:jc w:val="both"/>
        <w:rPr>
          <w:rFonts w:ascii="Times New Roman" w:hAnsi="Times New Roman"/>
          <w:sz w:val="28"/>
          <w:szCs w:val="28"/>
        </w:rPr>
      </w:pPr>
      <w:r>
        <w:rPr>
          <w:rFonts w:ascii="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15837AB">
      <w:pPr>
        <w:spacing w:after="0" w:line="360" w:lineRule="auto"/>
        <w:ind w:firstLine="709"/>
        <w:jc w:val="both"/>
        <w:rPr>
          <w:rFonts w:ascii="Times New Roman" w:hAnsi="Times New Roman"/>
          <w:sz w:val="28"/>
          <w:szCs w:val="28"/>
        </w:rPr>
      </w:pPr>
      <w:r>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7D98CFB">
      <w:pPr>
        <w:spacing w:after="0" w:line="360" w:lineRule="auto"/>
        <w:ind w:firstLine="709"/>
        <w:jc w:val="both"/>
        <w:rPr>
          <w:rFonts w:ascii="Times New Roman" w:hAnsi="Times New Roman"/>
          <w:sz w:val="28"/>
          <w:szCs w:val="28"/>
        </w:rPr>
      </w:pPr>
      <w:r>
        <w:rPr>
          <w:rFonts w:ascii="Times New Roman" w:hAnsi="Times New Roman"/>
          <w:sz w:val="28"/>
          <w:szCs w:val="28"/>
        </w:rPr>
        <w:t>3) эстетического воспитания:</w:t>
      </w:r>
    </w:p>
    <w:p w14:paraId="069662B9">
      <w:pPr>
        <w:spacing w:after="0" w:line="360" w:lineRule="auto"/>
        <w:ind w:firstLine="709"/>
        <w:jc w:val="both"/>
        <w:rPr>
          <w:rFonts w:ascii="Times New Roman" w:hAnsi="Times New Roman"/>
          <w:sz w:val="28"/>
          <w:szCs w:val="28"/>
        </w:rPr>
      </w:pPr>
      <w:r>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18BDC2A">
      <w:pPr>
        <w:spacing w:after="0" w:line="360" w:lineRule="auto"/>
        <w:ind w:firstLine="709"/>
        <w:jc w:val="both"/>
        <w:rPr>
          <w:rFonts w:ascii="Times New Roman" w:hAnsi="Times New Roman"/>
          <w:sz w:val="28"/>
          <w:szCs w:val="28"/>
        </w:rPr>
      </w:pPr>
      <w:r>
        <w:rPr>
          <w:rFonts w:ascii="Times New Roman" w:hAnsi="Times New Roman"/>
          <w:sz w:val="28"/>
          <w:szCs w:val="28"/>
        </w:rPr>
        <w:t>стремление к самовыражению в разных видах художественной деятельности;</w:t>
      </w:r>
    </w:p>
    <w:p w14:paraId="4EC419CC">
      <w:pPr>
        <w:spacing w:after="0" w:line="360" w:lineRule="auto"/>
        <w:ind w:firstLine="709"/>
        <w:jc w:val="both"/>
        <w:rPr>
          <w:rFonts w:ascii="Times New Roman" w:hAnsi="Times New Roman"/>
          <w:sz w:val="28"/>
          <w:szCs w:val="28"/>
        </w:rPr>
      </w:pPr>
      <w:r>
        <w:rPr>
          <w:rFonts w:ascii="Times New Roman" w:hAnsi="Times New Roman"/>
          <w:sz w:val="28"/>
          <w:szCs w:val="28"/>
        </w:rPr>
        <w:t>4) физического воспитания, формирования культуры здоровья и эмоционального благополучия:</w:t>
      </w:r>
    </w:p>
    <w:p w14:paraId="2148BAF3">
      <w:pPr>
        <w:spacing w:after="0" w:line="360" w:lineRule="auto"/>
        <w:ind w:firstLine="709"/>
        <w:jc w:val="both"/>
        <w:rPr>
          <w:rFonts w:ascii="Times New Roman" w:hAnsi="Times New Roman"/>
          <w:sz w:val="28"/>
          <w:szCs w:val="28"/>
        </w:rPr>
      </w:pPr>
      <w:r>
        <w:rPr>
          <w:rFonts w:ascii="Times New Roman" w:hAnsi="Times New Roman"/>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14:paraId="03970809">
      <w:pPr>
        <w:spacing w:after="0" w:line="360" w:lineRule="auto"/>
        <w:ind w:firstLine="709"/>
        <w:jc w:val="both"/>
        <w:rPr>
          <w:rFonts w:ascii="Times New Roman" w:hAnsi="Times New Roman"/>
          <w:sz w:val="28"/>
          <w:szCs w:val="28"/>
        </w:rPr>
      </w:pPr>
      <w:r>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AF1035F">
      <w:pPr>
        <w:spacing w:after="0" w:line="360" w:lineRule="auto"/>
        <w:ind w:firstLine="709"/>
        <w:jc w:val="both"/>
        <w:rPr>
          <w:rFonts w:ascii="Times New Roman" w:hAnsi="Times New Roman"/>
          <w:sz w:val="28"/>
          <w:szCs w:val="28"/>
        </w:rPr>
      </w:pPr>
      <w:r>
        <w:rPr>
          <w:rFonts w:ascii="Times New Roman" w:hAnsi="Times New Roman"/>
          <w:sz w:val="28"/>
          <w:szCs w:val="28"/>
        </w:rPr>
        <w:t>5) трудового воспитания:</w:t>
      </w:r>
    </w:p>
    <w:p w14:paraId="3AB3F461">
      <w:pPr>
        <w:spacing w:after="0" w:line="360" w:lineRule="auto"/>
        <w:ind w:firstLine="709"/>
        <w:jc w:val="both"/>
        <w:rPr>
          <w:rFonts w:ascii="Times New Roman" w:hAnsi="Times New Roman"/>
          <w:sz w:val="28"/>
          <w:szCs w:val="28"/>
        </w:rPr>
      </w:pPr>
      <w:r>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03996F58">
      <w:pPr>
        <w:spacing w:after="0" w:line="360" w:lineRule="auto"/>
        <w:ind w:firstLine="709"/>
        <w:jc w:val="both"/>
        <w:rPr>
          <w:rFonts w:ascii="Times New Roman" w:hAnsi="Times New Roman"/>
          <w:sz w:val="28"/>
          <w:szCs w:val="28"/>
        </w:rPr>
      </w:pPr>
      <w:r>
        <w:rPr>
          <w:rFonts w:ascii="Times New Roman" w:hAnsi="Times New Roman"/>
          <w:sz w:val="28"/>
          <w:szCs w:val="28"/>
        </w:rPr>
        <w:t>6) экологического воспитания:</w:t>
      </w:r>
    </w:p>
    <w:p w14:paraId="34BA994F">
      <w:pPr>
        <w:spacing w:after="0" w:line="360" w:lineRule="auto"/>
        <w:ind w:firstLine="709"/>
        <w:jc w:val="both"/>
        <w:rPr>
          <w:rFonts w:ascii="Times New Roman" w:hAnsi="Times New Roman"/>
          <w:sz w:val="28"/>
          <w:szCs w:val="28"/>
        </w:rPr>
      </w:pPr>
      <w:r>
        <w:rPr>
          <w:rFonts w:ascii="Times New Roman" w:hAnsi="Times New Roman"/>
          <w:sz w:val="28"/>
          <w:szCs w:val="28"/>
        </w:rPr>
        <w:t>бережное отношение к природе посредством примеров из художественных произведений;</w:t>
      </w:r>
    </w:p>
    <w:p w14:paraId="5AF4EAB1">
      <w:pPr>
        <w:spacing w:after="0" w:line="360" w:lineRule="auto"/>
        <w:ind w:firstLine="709"/>
        <w:jc w:val="both"/>
        <w:rPr>
          <w:rFonts w:ascii="Times New Roman" w:hAnsi="Times New Roman"/>
          <w:sz w:val="28"/>
          <w:szCs w:val="28"/>
        </w:rPr>
      </w:pPr>
      <w:r>
        <w:rPr>
          <w:rFonts w:ascii="Times New Roman" w:hAnsi="Times New Roman"/>
          <w:sz w:val="28"/>
          <w:szCs w:val="28"/>
        </w:rPr>
        <w:t>неприятие действий, приносящих вред природе;</w:t>
      </w:r>
    </w:p>
    <w:p w14:paraId="088726F7">
      <w:pPr>
        <w:spacing w:after="0" w:line="360" w:lineRule="auto"/>
        <w:ind w:firstLine="709"/>
        <w:jc w:val="both"/>
        <w:rPr>
          <w:rFonts w:ascii="Times New Roman" w:hAnsi="Times New Roman"/>
          <w:sz w:val="28"/>
          <w:szCs w:val="28"/>
        </w:rPr>
      </w:pPr>
      <w:r>
        <w:rPr>
          <w:rFonts w:ascii="Times New Roman" w:hAnsi="Times New Roman"/>
          <w:sz w:val="28"/>
          <w:szCs w:val="28"/>
        </w:rPr>
        <w:t>7) ценности научного познания:</w:t>
      </w:r>
    </w:p>
    <w:p w14:paraId="4CD76375">
      <w:pPr>
        <w:spacing w:after="0" w:line="360" w:lineRule="auto"/>
        <w:ind w:firstLine="709"/>
        <w:jc w:val="both"/>
        <w:rPr>
          <w:rFonts w:ascii="Times New Roman" w:hAnsi="Times New Roman"/>
          <w:sz w:val="28"/>
          <w:szCs w:val="28"/>
        </w:rPr>
      </w:pPr>
      <w:r>
        <w:rPr>
          <w:rFonts w:ascii="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6A33A14">
      <w:pPr>
        <w:spacing w:after="0" w:line="360" w:lineRule="auto"/>
        <w:ind w:firstLine="709"/>
        <w:jc w:val="both"/>
        <w:rPr>
          <w:rFonts w:ascii="Times New Roman" w:hAnsi="Times New Roman"/>
          <w:sz w:val="28"/>
          <w:szCs w:val="28"/>
        </w:rPr>
      </w:pPr>
      <w:r>
        <w:rPr>
          <w:rFonts w:ascii="Times New Roman" w:hAnsi="Times New Roman"/>
          <w:sz w:val="28"/>
          <w:szCs w:val="28"/>
        </w:rPr>
        <w:t>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4070EB65">
      <w:pPr>
        <w:spacing w:after="0" w:line="360" w:lineRule="auto"/>
        <w:ind w:firstLine="709"/>
        <w:jc w:val="both"/>
        <w:rPr>
          <w:rFonts w:ascii="Times New Roman" w:hAnsi="Times New Roman"/>
          <w:sz w:val="28"/>
          <w:szCs w:val="28"/>
        </w:rPr>
      </w:pPr>
      <w:r>
        <w:rPr>
          <w:rFonts w:ascii="Times New Roman" w:hAnsi="Times New Roman"/>
          <w:sz w:val="28"/>
          <w:szCs w:val="28"/>
        </w:rPr>
        <w:t>10.2. В результате изучения литературного чтения на родном (татарском)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24B9D1A">
      <w:pPr>
        <w:spacing w:after="0" w:line="360" w:lineRule="auto"/>
        <w:ind w:firstLine="709"/>
        <w:jc w:val="both"/>
        <w:rPr>
          <w:rFonts w:ascii="Times New Roman" w:hAnsi="Times New Roman"/>
          <w:sz w:val="28"/>
          <w:szCs w:val="28"/>
        </w:rPr>
      </w:pPr>
      <w:r>
        <w:rPr>
          <w:rFonts w:ascii="Times New Roman" w:hAnsi="Times New Roman"/>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14:paraId="5C0D4ED4">
      <w:pPr>
        <w:spacing w:after="0" w:line="360" w:lineRule="auto"/>
        <w:ind w:firstLine="709"/>
        <w:jc w:val="both"/>
        <w:rPr>
          <w:rFonts w:ascii="Times New Roman" w:hAnsi="Times New Roman"/>
          <w:sz w:val="28"/>
          <w:szCs w:val="28"/>
        </w:rPr>
      </w:pPr>
      <w:r>
        <w:rPr>
          <w:rFonts w:ascii="Times New Roman" w:hAnsi="Times New Roman"/>
          <w:sz w:val="28"/>
          <w:szCs w:val="28"/>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13A47F99">
      <w:pPr>
        <w:spacing w:after="0" w:line="360" w:lineRule="auto"/>
        <w:ind w:firstLine="709"/>
        <w:jc w:val="both"/>
        <w:rPr>
          <w:rFonts w:ascii="Times New Roman" w:hAnsi="Times New Roman"/>
          <w:sz w:val="28"/>
          <w:szCs w:val="28"/>
        </w:rPr>
      </w:pPr>
      <w:r>
        <w:rPr>
          <w:rFonts w:ascii="Times New Roman" w:hAnsi="Times New Roman"/>
          <w:sz w:val="28"/>
          <w:szCs w:val="28"/>
        </w:rPr>
        <w:t>объединять части объекта, объекты (тексты) по заданному признаку;</w:t>
      </w:r>
    </w:p>
    <w:p w14:paraId="24EC4665">
      <w:pPr>
        <w:spacing w:after="0" w:line="360" w:lineRule="auto"/>
        <w:ind w:firstLine="709"/>
        <w:jc w:val="both"/>
        <w:rPr>
          <w:rFonts w:ascii="Times New Roman" w:hAnsi="Times New Roman"/>
          <w:sz w:val="28"/>
          <w:szCs w:val="28"/>
        </w:rPr>
      </w:pPr>
      <w:r>
        <w:rPr>
          <w:rFonts w:ascii="Times New Roman" w:hAnsi="Times New Roman"/>
          <w:sz w:val="28"/>
          <w:szCs w:val="28"/>
        </w:rPr>
        <w:t>определять существенный признак для классификации, классифицировать произведения по темам, жанрам;</w:t>
      </w:r>
    </w:p>
    <w:p w14:paraId="68529F13">
      <w:pPr>
        <w:spacing w:after="0" w:line="360" w:lineRule="auto"/>
        <w:ind w:firstLine="709"/>
        <w:jc w:val="both"/>
        <w:rPr>
          <w:rFonts w:ascii="Times New Roman" w:hAnsi="Times New Roman"/>
          <w:sz w:val="28"/>
          <w:szCs w:val="28"/>
        </w:rPr>
      </w:pPr>
      <w:r>
        <w:rPr>
          <w:rFonts w:ascii="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2DC69F5">
      <w:pPr>
        <w:spacing w:after="0" w:line="360" w:lineRule="auto"/>
        <w:ind w:firstLine="709"/>
        <w:jc w:val="both"/>
        <w:rPr>
          <w:rFonts w:ascii="Times New Roman" w:hAnsi="Times New Roman"/>
          <w:sz w:val="28"/>
          <w:szCs w:val="28"/>
        </w:rPr>
      </w:pPr>
      <w:r>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14:paraId="6EC1AF0E">
      <w:pPr>
        <w:spacing w:after="0" w:line="360" w:lineRule="auto"/>
        <w:ind w:firstLine="709"/>
        <w:jc w:val="both"/>
        <w:rPr>
          <w:rFonts w:ascii="Times New Roman" w:hAnsi="Times New Roman"/>
          <w:sz w:val="28"/>
          <w:szCs w:val="28"/>
        </w:rPr>
      </w:pPr>
      <w:r>
        <w:rPr>
          <w:rFonts w:ascii="Times New Roman" w:hAnsi="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18BEF01">
      <w:pPr>
        <w:spacing w:after="0" w:line="360" w:lineRule="auto"/>
        <w:ind w:firstLine="709"/>
        <w:jc w:val="both"/>
        <w:rPr>
          <w:rFonts w:ascii="Times New Roman" w:hAnsi="Times New Roman"/>
          <w:sz w:val="28"/>
          <w:szCs w:val="28"/>
        </w:rPr>
      </w:pPr>
      <w:r>
        <w:rPr>
          <w:rFonts w:ascii="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A3E0DAC">
      <w:pPr>
        <w:spacing w:after="0" w:line="360" w:lineRule="auto"/>
        <w:ind w:firstLine="709"/>
        <w:jc w:val="both"/>
        <w:rPr>
          <w:rFonts w:ascii="Times New Roman" w:hAnsi="Times New Roman"/>
          <w:sz w:val="28"/>
          <w:szCs w:val="28"/>
        </w:rPr>
      </w:pPr>
      <w:r>
        <w:rPr>
          <w:rFonts w:ascii="Times New Roman" w:hAnsi="Times New Roman"/>
          <w:sz w:val="28"/>
          <w:szCs w:val="28"/>
        </w:rPr>
        <w:t>с помощью учителя формулировать цель;</w:t>
      </w:r>
    </w:p>
    <w:p w14:paraId="1ACFE7E6">
      <w:pPr>
        <w:spacing w:after="0" w:line="360" w:lineRule="auto"/>
        <w:ind w:firstLine="709"/>
        <w:jc w:val="both"/>
        <w:rPr>
          <w:rFonts w:ascii="Times New Roman" w:hAnsi="Times New Roman"/>
          <w:sz w:val="28"/>
          <w:szCs w:val="28"/>
        </w:rPr>
      </w:pPr>
      <w:r>
        <w:rPr>
          <w:rFonts w:ascii="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14:paraId="01E1235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по предложенному плану проектное задание;</w:t>
      </w:r>
    </w:p>
    <w:p w14:paraId="391D5FB3">
      <w:pPr>
        <w:spacing w:after="0" w:line="360" w:lineRule="auto"/>
        <w:ind w:firstLine="709"/>
        <w:jc w:val="both"/>
        <w:rPr>
          <w:rFonts w:ascii="Times New Roman" w:hAnsi="Times New Roman"/>
          <w:sz w:val="28"/>
          <w:szCs w:val="28"/>
        </w:rPr>
      </w:pPr>
      <w:r>
        <w:rPr>
          <w:rFonts w:ascii="Times New Roman" w:hAnsi="Times New Roman"/>
          <w:sz w:val="28"/>
          <w:szCs w:val="28"/>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092C832B">
      <w:pPr>
        <w:spacing w:after="0" w:line="360" w:lineRule="auto"/>
        <w:ind w:firstLine="709"/>
        <w:jc w:val="both"/>
        <w:rPr>
          <w:rFonts w:ascii="Times New Roman" w:hAnsi="Times New Roman"/>
          <w:sz w:val="28"/>
          <w:szCs w:val="28"/>
        </w:rPr>
      </w:pPr>
      <w:r>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14:paraId="5DA1B3DF">
      <w:pPr>
        <w:spacing w:after="0" w:line="360" w:lineRule="auto"/>
        <w:ind w:firstLine="709"/>
        <w:jc w:val="both"/>
        <w:rPr>
          <w:rFonts w:ascii="Times New Roman" w:hAnsi="Times New Roman"/>
          <w:sz w:val="28"/>
          <w:szCs w:val="28"/>
        </w:rPr>
      </w:pPr>
      <w:r>
        <w:rPr>
          <w:rFonts w:ascii="Times New Roman" w:hAnsi="Times New Roman"/>
          <w:sz w:val="28"/>
          <w:szCs w:val="28"/>
        </w:rPr>
        <w:t>10.2.3. У обучающегося будут сформированы умения работать с информацией как часть познавательных универсальных учебных действий:</w:t>
      </w:r>
    </w:p>
    <w:p w14:paraId="46926ED5">
      <w:pPr>
        <w:spacing w:after="0" w:line="360" w:lineRule="auto"/>
        <w:ind w:firstLine="709"/>
        <w:jc w:val="both"/>
        <w:rPr>
          <w:rFonts w:ascii="Times New Roman" w:hAnsi="Times New Roman"/>
          <w:sz w:val="28"/>
          <w:szCs w:val="28"/>
        </w:rPr>
      </w:pPr>
      <w:r>
        <w:rPr>
          <w:rFonts w:ascii="Times New Roman" w:hAnsi="Times New Roman"/>
          <w:sz w:val="28"/>
          <w:szCs w:val="28"/>
        </w:rPr>
        <w:t>выбирать источник получения информации: словарь, справочник;</w:t>
      </w:r>
    </w:p>
    <w:p w14:paraId="5E05829F">
      <w:pPr>
        <w:spacing w:after="0" w:line="360" w:lineRule="auto"/>
        <w:ind w:firstLine="709"/>
        <w:jc w:val="both"/>
        <w:rPr>
          <w:rFonts w:ascii="Times New Roman" w:hAnsi="Times New Roman"/>
          <w:sz w:val="28"/>
          <w:szCs w:val="28"/>
        </w:rPr>
      </w:pPr>
      <w:r>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56912888">
      <w:pPr>
        <w:spacing w:after="0" w:line="360" w:lineRule="auto"/>
        <w:ind w:firstLine="709"/>
        <w:jc w:val="both"/>
        <w:rPr>
          <w:rFonts w:ascii="Times New Roman" w:hAnsi="Times New Roman"/>
          <w:sz w:val="28"/>
          <w:szCs w:val="28"/>
        </w:rPr>
      </w:pPr>
      <w:r>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3C487A5C">
      <w:pPr>
        <w:spacing w:after="0" w:line="360" w:lineRule="auto"/>
        <w:ind w:firstLine="709"/>
        <w:jc w:val="both"/>
        <w:rPr>
          <w:rFonts w:ascii="Times New Roman" w:hAnsi="Times New Roman"/>
          <w:sz w:val="28"/>
          <w:szCs w:val="28"/>
        </w:rPr>
      </w:pPr>
      <w:r>
        <w:rPr>
          <w:rFonts w:ascii="Times New Roman" w:hAnsi="Times New Roman"/>
          <w:sz w:val="28"/>
          <w:szCs w:val="28"/>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34048B7">
      <w:pPr>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14:paraId="2E96E884">
      <w:pPr>
        <w:spacing w:after="0" w:line="360" w:lineRule="auto"/>
        <w:ind w:firstLine="709"/>
        <w:jc w:val="both"/>
        <w:rPr>
          <w:rFonts w:ascii="Times New Roman" w:hAnsi="Times New Roman"/>
          <w:sz w:val="28"/>
          <w:szCs w:val="28"/>
        </w:rPr>
      </w:pPr>
      <w:r>
        <w:rPr>
          <w:rFonts w:ascii="Times New Roman" w:hAnsi="Times New Roman"/>
          <w:sz w:val="28"/>
          <w:szCs w:val="28"/>
        </w:rPr>
        <w:t>понимать информацию, зафиксированную в виде таблиц, схем, самостоятельно создавать схемы, таблицы по результатам работы с текстами.</w:t>
      </w:r>
    </w:p>
    <w:p w14:paraId="47558B89">
      <w:pPr>
        <w:spacing w:after="0" w:line="360" w:lineRule="auto"/>
        <w:ind w:firstLine="709"/>
        <w:jc w:val="both"/>
        <w:rPr>
          <w:rFonts w:ascii="Times New Roman" w:hAnsi="Times New Roman"/>
          <w:sz w:val="28"/>
          <w:szCs w:val="28"/>
        </w:rPr>
      </w:pPr>
      <w:r>
        <w:rPr>
          <w:rFonts w:ascii="Times New Roman" w:hAnsi="Times New Roman"/>
          <w:sz w:val="28"/>
          <w:szCs w:val="28"/>
        </w:rPr>
        <w:t>10.2.4. У обучающегося будут сформированы умения общения как часть коммуникативных универсальных учебных действий:</w:t>
      </w:r>
    </w:p>
    <w:p w14:paraId="336560A9">
      <w:pPr>
        <w:spacing w:after="0" w:line="360" w:lineRule="auto"/>
        <w:ind w:firstLine="709"/>
        <w:jc w:val="both"/>
        <w:rPr>
          <w:rFonts w:ascii="Times New Roman" w:hAnsi="Times New Roman"/>
          <w:sz w:val="28"/>
          <w:szCs w:val="28"/>
        </w:rPr>
      </w:pPr>
      <w:r>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55A7204">
      <w:pPr>
        <w:spacing w:after="0" w:line="360" w:lineRule="auto"/>
        <w:ind w:firstLine="709"/>
        <w:jc w:val="both"/>
        <w:rPr>
          <w:rFonts w:ascii="Times New Roman" w:hAnsi="Times New Roman"/>
          <w:sz w:val="28"/>
          <w:szCs w:val="28"/>
        </w:rPr>
      </w:pPr>
      <w:r>
        <w:rPr>
          <w:rFonts w:ascii="Times New Roman" w:hAnsi="Times New Roman"/>
          <w:sz w:val="28"/>
          <w:szCs w:val="28"/>
        </w:rPr>
        <w:t>проявлять уважительное отношение к собеседнику, соблюдать правила ведения диалога и дискуссии;</w:t>
      </w:r>
    </w:p>
    <w:p w14:paraId="156EAE90">
      <w:pPr>
        <w:spacing w:after="0" w:line="360" w:lineRule="auto"/>
        <w:ind w:firstLine="709"/>
        <w:jc w:val="both"/>
        <w:rPr>
          <w:rFonts w:ascii="Times New Roman" w:hAnsi="Times New Roman"/>
          <w:sz w:val="28"/>
          <w:szCs w:val="28"/>
        </w:rPr>
      </w:pPr>
      <w:r>
        <w:rPr>
          <w:rFonts w:ascii="Times New Roman" w:hAnsi="Times New Roman"/>
          <w:sz w:val="28"/>
          <w:szCs w:val="28"/>
        </w:rPr>
        <w:t>признавать возможность существования разных точек зрения;</w:t>
      </w:r>
    </w:p>
    <w:p w14:paraId="2680E6FE">
      <w:pPr>
        <w:spacing w:after="0" w:line="360" w:lineRule="auto"/>
        <w:ind w:firstLine="709"/>
        <w:jc w:val="both"/>
        <w:rPr>
          <w:rFonts w:ascii="Times New Roman" w:hAnsi="Times New Roman"/>
          <w:sz w:val="28"/>
          <w:szCs w:val="28"/>
        </w:rPr>
      </w:pPr>
      <w:r>
        <w:rPr>
          <w:rFonts w:ascii="Times New Roman" w:hAnsi="Times New Roman"/>
          <w:sz w:val="28"/>
          <w:szCs w:val="28"/>
        </w:rPr>
        <w:t>корректно и аргументированно высказывать своё мнение;</w:t>
      </w:r>
    </w:p>
    <w:p w14:paraId="0C9DB35D">
      <w:pPr>
        <w:spacing w:after="0" w:line="360" w:lineRule="auto"/>
        <w:ind w:firstLine="709"/>
        <w:jc w:val="both"/>
        <w:rPr>
          <w:rFonts w:ascii="Times New Roman" w:hAnsi="Times New Roman"/>
          <w:sz w:val="28"/>
          <w:szCs w:val="28"/>
        </w:rPr>
      </w:pPr>
      <w:r>
        <w:rPr>
          <w:rFonts w:ascii="Times New Roman" w:hAnsi="Times New Roman"/>
          <w:sz w:val="28"/>
          <w:szCs w:val="28"/>
        </w:rPr>
        <w:t>строить речевое высказывание в соответствии с поставленной задачей;</w:t>
      </w:r>
    </w:p>
    <w:p w14:paraId="28B88A2C">
      <w:pPr>
        <w:spacing w:after="0" w:line="360" w:lineRule="auto"/>
        <w:ind w:firstLine="709"/>
        <w:jc w:val="both"/>
        <w:rPr>
          <w:rFonts w:ascii="Times New Roman" w:hAnsi="Times New Roman"/>
          <w:sz w:val="28"/>
          <w:szCs w:val="28"/>
        </w:rPr>
      </w:pPr>
      <w:r>
        <w:rPr>
          <w:rFonts w:ascii="Times New Roman" w:hAnsi="Times New Roman"/>
          <w:sz w:val="28"/>
          <w:szCs w:val="28"/>
        </w:rPr>
        <w:t>создавать устные (описание, рассуждение, повествование) и письменные (повествование) тексты;</w:t>
      </w:r>
    </w:p>
    <w:p w14:paraId="326066D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подготавливать небольшие публичные выступления; </w:t>
      </w:r>
    </w:p>
    <w:p w14:paraId="0EA2D027">
      <w:pPr>
        <w:spacing w:after="0" w:line="360" w:lineRule="auto"/>
        <w:ind w:firstLine="709"/>
        <w:jc w:val="both"/>
        <w:rPr>
          <w:rFonts w:ascii="Times New Roman" w:hAnsi="Times New Roman"/>
          <w:sz w:val="28"/>
          <w:szCs w:val="28"/>
        </w:rPr>
      </w:pPr>
      <w:r>
        <w:rPr>
          <w:rFonts w:ascii="Times New Roman" w:hAnsi="Times New Roman"/>
          <w:sz w:val="28"/>
          <w:szCs w:val="28"/>
        </w:rPr>
        <w:t>подбирать иллюстративный материал (рисунки, фото, плакаты) к тексту выступления.</w:t>
      </w:r>
    </w:p>
    <w:p w14:paraId="4C7FD69E">
      <w:pPr>
        <w:spacing w:after="0" w:line="360" w:lineRule="auto"/>
        <w:ind w:firstLine="709"/>
        <w:jc w:val="both"/>
        <w:rPr>
          <w:rFonts w:ascii="Times New Roman" w:hAnsi="Times New Roman"/>
          <w:sz w:val="28"/>
          <w:szCs w:val="28"/>
        </w:rPr>
      </w:pPr>
      <w:r>
        <w:rPr>
          <w:rFonts w:ascii="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14:paraId="273D8AE1">
      <w:pPr>
        <w:spacing w:after="0" w:line="360" w:lineRule="auto"/>
        <w:ind w:firstLine="709"/>
        <w:jc w:val="both"/>
        <w:rPr>
          <w:rFonts w:ascii="Times New Roman" w:hAnsi="Times New Roman"/>
          <w:sz w:val="28"/>
          <w:szCs w:val="28"/>
        </w:rPr>
      </w:pPr>
      <w:r>
        <w:rPr>
          <w:rFonts w:ascii="Times New Roman" w:hAnsi="Times New Roman"/>
          <w:sz w:val="28"/>
          <w:szCs w:val="28"/>
        </w:rPr>
        <w:t>планировать действия по решению учебной задачи для получения результата;</w:t>
      </w:r>
    </w:p>
    <w:p w14:paraId="614CD199">
      <w:pPr>
        <w:spacing w:after="0" w:line="360" w:lineRule="auto"/>
        <w:ind w:firstLine="709"/>
        <w:jc w:val="both"/>
        <w:rPr>
          <w:rFonts w:ascii="Times New Roman" w:hAnsi="Times New Roman"/>
          <w:sz w:val="28"/>
          <w:szCs w:val="28"/>
        </w:rPr>
      </w:pPr>
      <w:r>
        <w:rPr>
          <w:rFonts w:ascii="Times New Roman" w:hAnsi="Times New Roman"/>
          <w:sz w:val="28"/>
          <w:szCs w:val="28"/>
        </w:rPr>
        <w:t>выстраивать последовательность выбранных действий.</w:t>
      </w:r>
    </w:p>
    <w:p w14:paraId="266D89C2">
      <w:pPr>
        <w:spacing w:after="0" w:line="360" w:lineRule="auto"/>
        <w:ind w:firstLine="709"/>
        <w:jc w:val="both"/>
        <w:rPr>
          <w:rFonts w:ascii="Times New Roman" w:hAnsi="Times New Roman"/>
          <w:sz w:val="28"/>
          <w:szCs w:val="28"/>
        </w:rPr>
      </w:pPr>
      <w:r>
        <w:rPr>
          <w:rFonts w:ascii="Times New Roman" w:hAnsi="Times New Roman"/>
          <w:sz w:val="28"/>
          <w:szCs w:val="28"/>
        </w:rPr>
        <w:t>10.2.6. У обучающегося будут сформированы следующие умения самоконтроля как части регулятивных универсальных учебных действий:</w:t>
      </w:r>
    </w:p>
    <w:p w14:paraId="0C461D80">
      <w:pPr>
        <w:spacing w:after="0" w:line="360" w:lineRule="auto"/>
        <w:ind w:firstLine="709"/>
        <w:jc w:val="both"/>
        <w:rPr>
          <w:rFonts w:ascii="Times New Roman" w:hAnsi="Times New Roman"/>
          <w:sz w:val="28"/>
          <w:szCs w:val="28"/>
        </w:rPr>
      </w:pPr>
      <w:r>
        <w:rPr>
          <w:rFonts w:ascii="Times New Roman" w:hAnsi="Times New Roman"/>
          <w:sz w:val="28"/>
          <w:szCs w:val="28"/>
        </w:rPr>
        <w:t>устанавливать причины успеха или неудач учебной деятельности;</w:t>
      </w:r>
    </w:p>
    <w:p w14:paraId="085E8D5B">
      <w:pPr>
        <w:spacing w:after="0" w:line="360" w:lineRule="auto"/>
        <w:ind w:firstLine="709"/>
        <w:jc w:val="both"/>
        <w:rPr>
          <w:rFonts w:ascii="Times New Roman" w:hAnsi="Times New Roman"/>
          <w:sz w:val="28"/>
          <w:szCs w:val="28"/>
        </w:rPr>
      </w:pPr>
      <w:r>
        <w:rPr>
          <w:rFonts w:ascii="Times New Roman" w:hAnsi="Times New Roman"/>
          <w:sz w:val="28"/>
          <w:szCs w:val="28"/>
        </w:rPr>
        <w:t>корректировать свои учебные действия для преодоления речевых ошибок.</w:t>
      </w:r>
    </w:p>
    <w:p w14:paraId="6B525A06">
      <w:pPr>
        <w:spacing w:after="0" w:line="360" w:lineRule="auto"/>
        <w:ind w:firstLine="709"/>
        <w:jc w:val="both"/>
        <w:rPr>
          <w:rFonts w:ascii="Times New Roman" w:hAnsi="Times New Roman"/>
          <w:sz w:val="28"/>
          <w:szCs w:val="28"/>
        </w:rPr>
      </w:pPr>
      <w:r>
        <w:rPr>
          <w:rFonts w:ascii="Times New Roman" w:hAnsi="Times New Roman"/>
          <w:sz w:val="28"/>
          <w:szCs w:val="28"/>
        </w:rPr>
        <w:t>10.2.7. У обучающегося будут сформированы умения совместной деятельности:</w:t>
      </w:r>
    </w:p>
    <w:p w14:paraId="0DF9094E">
      <w:pPr>
        <w:spacing w:after="0" w:line="360" w:lineRule="auto"/>
        <w:ind w:firstLine="709"/>
        <w:jc w:val="both"/>
        <w:rPr>
          <w:rFonts w:ascii="Times New Roman" w:hAnsi="Times New Roman"/>
          <w:sz w:val="28"/>
          <w:szCs w:val="28"/>
        </w:rPr>
      </w:pPr>
      <w:r>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5591C87">
      <w:pPr>
        <w:spacing w:after="0" w:line="360" w:lineRule="auto"/>
        <w:ind w:firstLine="709"/>
        <w:jc w:val="both"/>
        <w:rPr>
          <w:rFonts w:ascii="Times New Roman" w:hAnsi="Times New Roman"/>
          <w:sz w:val="28"/>
          <w:szCs w:val="28"/>
        </w:rPr>
      </w:pPr>
      <w:r>
        <w:rPr>
          <w:rFonts w:ascii="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2516BFAB">
      <w:pPr>
        <w:spacing w:after="0" w:line="360" w:lineRule="auto"/>
        <w:ind w:firstLine="709"/>
        <w:jc w:val="both"/>
        <w:rPr>
          <w:rFonts w:ascii="Times New Roman" w:hAnsi="Times New Roman"/>
          <w:sz w:val="28"/>
          <w:szCs w:val="28"/>
        </w:rPr>
      </w:pPr>
      <w:r>
        <w:rPr>
          <w:rFonts w:ascii="Times New Roman" w:hAnsi="Times New Roman"/>
          <w:sz w:val="28"/>
          <w:szCs w:val="28"/>
        </w:rPr>
        <w:t>проявлять готовность руководить, выполнять поручения, подчиняться;</w:t>
      </w:r>
    </w:p>
    <w:p w14:paraId="5D56EFCB">
      <w:pPr>
        <w:spacing w:after="0" w:line="360" w:lineRule="auto"/>
        <w:ind w:firstLine="709"/>
        <w:jc w:val="both"/>
        <w:rPr>
          <w:rFonts w:ascii="Times New Roman" w:hAnsi="Times New Roman"/>
          <w:sz w:val="28"/>
          <w:szCs w:val="28"/>
        </w:rPr>
      </w:pPr>
      <w:r>
        <w:rPr>
          <w:rFonts w:ascii="Times New Roman" w:hAnsi="Times New Roman"/>
          <w:sz w:val="28"/>
          <w:szCs w:val="28"/>
        </w:rPr>
        <w:t>ответственно выполнять свою часть работы;</w:t>
      </w:r>
    </w:p>
    <w:p w14:paraId="5C889336">
      <w:pPr>
        <w:spacing w:after="0" w:line="360" w:lineRule="auto"/>
        <w:ind w:firstLine="709"/>
        <w:jc w:val="both"/>
        <w:rPr>
          <w:rFonts w:ascii="Times New Roman" w:hAnsi="Times New Roman"/>
          <w:sz w:val="28"/>
          <w:szCs w:val="28"/>
        </w:rPr>
      </w:pPr>
      <w:r>
        <w:rPr>
          <w:rFonts w:ascii="Times New Roman" w:hAnsi="Times New Roman"/>
          <w:sz w:val="28"/>
          <w:szCs w:val="28"/>
        </w:rPr>
        <w:t>оценивать свой вклад в общий результат;</w:t>
      </w:r>
    </w:p>
    <w:p w14:paraId="2EC3AFA9">
      <w:pPr>
        <w:spacing w:after="0" w:line="360" w:lineRule="auto"/>
        <w:ind w:firstLine="709"/>
        <w:jc w:val="both"/>
        <w:rPr>
          <w:rFonts w:ascii="Times New Roman" w:hAnsi="Times New Roman"/>
          <w:sz w:val="28"/>
          <w:szCs w:val="28"/>
        </w:rPr>
      </w:pPr>
      <w:r>
        <w:rPr>
          <w:rFonts w:ascii="Times New Roman" w:hAnsi="Times New Roman"/>
          <w:sz w:val="28"/>
          <w:szCs w:val="28"/>
        </w:rPr>
        <w:t>выполнять совместные проектные задания по литературному чтению на родном (татарском) языке с использованием предложенного образца.</w:t>
      </w:r>
    </w:p>
    <w:p w14:paraId="35CCCD5D">
      <w:pPr>
        <w:spacing w:after="0" w:line="360" w:lineRule="auto"/>
        <w:ind w:firstLine="709"/>
        <w:jc w:val="both"/>
        <w:rPr>
          <w:rFonts w:ascii="Times New Roman" w:hAnsi="Times New Roman"/>
          <w:sz w:val="28"/>
          <w:szCs w:val="28"/>
        </w:rPr>
      </w:pPr>
      <w:r>
        <w:rPr>
          <w:rFonts w:ascii="Times New Roman" w:hAnsi="Times New Roman"/>
          <w:sz w:val="28"/>
          <w:szCs w:val="28"/>
        </w:rPr>
        <w:t>10.3. Предметные результаты изучения литературного чтения на родном (татарском) языке. К концу обучения в 1 классе обучающийся научится:</w:t>
      </w:r>
    </w:p>
    <w:p w14:paraId="40CE7B1D">
      <w:pPr>
        <w:spacing w:after="0" w:line="360" w:lineRule="auto"/>
        <w:ind w:firstLine="709"/>
        <w:jc w:val="both"/>
        <w:rPr>
          <w:rFonts w:ascii="Times New Roman" w:hAnsi="Times New Roman"/>
          <w:sz w:val="28"/>
          <w:szCs w:val="28"/>
        </w:rPr>
      </w:pPr>
      <w:r>
        <w:rPr>
          <w:rFonts w:ascii="Times New Roman" w:hAnsi="Times New Roman"/>
          <w:sz w:val="28"/>
          <w:szCs w:val="28"/>
        </w:rPr>
        <w:t>читать вслух (владеть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соответствиис особенностями текста;</w:t>
      </w:r>
    </w:p>
    <w:p w14:paraId="0BF61B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определять (с помощью учителя) тему и главную мысль прочитанного или прослушанного текста; </w:t>
      </w:r>
    </w:p>
    <w:p w14:paraId="73A40ADA">
      <w:pPr>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литературного героя;</w:t>
      </w:r>
    </w:p>
    <w:p w14:paraId="5DFBD5DC">
      <w:pPr>
        <w:spacing w:after="0" w:line="360" w:lineRule="auto"/>
        <w:ind w:firstLine="709"/>
        <w:jc w:val="both"/>
        <w:rPr>
          <w:rFonts w:ascii="Times New Roman" w:hAnsi="Times New Roman"/>
          <w:sz w:val="28"/>
          <w:szCs w:val="28"/>
        </w:rPr>
      </w:pPr>
      <w:r>
        <w:rPr>
          <w:rFonts w:ascii="Times New Roman" w:hAnsi="Times New Roman"/>
          <w:sz w:val="28"/>
          <w:szCs w:val="28"/>
        </w:rPr>
        <w:t>читать наизусть 1–2 стихотворения разных авторов;</w:t>
      </w:r>
    </w:p>
    <w:p w14:paraId="6A24B523">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различать отдельные жанры фольклора (считалки, заклички) и художественной литературы (рассказы, стихотворения); </w:t>
      </w:r>
    </w:p>
    <w:p w14:paraId="4E8115A1">
      <w:pPr>
        <w:spacing w:after="0" w:line="360" w:lineRule="auto"/>
        <w:ind w:firstLine="709"/>
        <w:jc w:val="both"/>
        <w:rPr>
          <w:rFonts w:ascii="Times New Roman" w:hAnsi="Times New Roman"/>
          <w:sz w:val="28"/>
          <w:szCs w:val="28"/>
        </w:rPr>
      </w:pPr>
      <w:r>
        <w:rPr>
          <w:rFonts w:ascii="Times New Roman" w:hAnsi="Times New Roman"/>
          <w:sz w:val="28"/>
          <w:szCs w:val="28"/>
        </w:rPr>
        <w:t>отличать прозаическое произведение от стихотворного, выделять особенности стихотворного произведения (рифма);</w:t>
      </w:r>
    </w:p>
    <w:p w14:paraId="317CAA3B">
      <w:pPr>
        <w:spacing w:after="0" w:line="360" w:lineRule="auto"/>
        <w:ind w:firstLine="709"/>
        <w:jc w:val="both"/>
        <w:rPr>
          <w:rFonts w:ascii="Times New Roman" w:hAnsi="Times New Roman"/>
          <w:sz w:val="28"/>
          <w:szCs w:val="28"/>
        </w:rPr>
      </w:pPr>
      <w:r>
        <w:rPr>
          <w:rFonts w:ascii="Times New Roman" w:hAnsi="Times New Roman"/>
          <w:sz w:val="28"/>
          <w:szCs w:val="28"/>
        </w:rPr>
        <w:t>находить средства художественной выразительности в тексте (уменьшительно-ласкательная форма слов);</w:t>
      </w:r>
    </w:p>
    <w:p w14:paraId="0821DECF">
      <w:pPr>
        <w:spacing w:after="0" w:line="360" w:lineRule="auto"/>
        <w:ind w:firstLine="709"/>
        <w:jc w:val="both"/>
        <w:rPr>
          <w:rFonts w:ascii="Times New Roman" w:hAnsi="Times New Roman"/>
          <w:sz w:val="28"/>
          <w:szCs w:val="28"/>
        </w:rPr>
      </w:pPr>
      <w:r>
        <w:rPr>
          <w:rFonts w:ascii="Times New Roman" w:hAnsi="Times New Roman"/>
          <w:sz w:val="28"/>
          <w:szCs w:val="28"/>
        </w:rPr>
        <w:t>составлять устное высказывание (2–3 предложения) на заданную тему по образцу (на основе прочитанного или прослушанного произведения)</w:t>
      </w:r>
    </w:p>
    <w:p w14:paraId="08847E11">
      <w:pPr>
        <w:spacing w:after="0" w:line="360" w:lineRule="auto"/>
        <w:ind w:firstLine="709"/>
        <w:jc w:val="both"/>
        <w:rPr>
          <w:rFonts w:ascii="Times New Roman" w:hAnsi="Times New Roman"/>
          <w:sz w:val="28"/>
          <w:szCs w:val="28"/>
        </w:rPr>
      </w:pPr>
      <w:r>
        <w:rPr>
          <w:rFonts w:ascii="Times New Roman" w:hAnsi="Times New Roman"/>
          <w:sz w:val="28"/>
          <w:szCs w:val="28"/>
        </w:rPr>
        <w:t>10.4. Предметные результаты изучения литературного чтения на родном (татарском) языке». К концу обучения во 2 классе обучающийся научится:</w:t>
      </w:r>
    </w:p>
    <w:p w14:paraId="5D7CAB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 </w:t>
      </w:r>
    </w:p>
    <w:p w14:paraId="581DCD99">
      <w:pPr>
        <w:spacing w:after="0" w:line="360" w:lineRule="auto"/>
        <w:ind w:firstLine="709"/>
        <w:jc w:val="both"/>
        <w:rPr>
          <w:rFonts w:ascii="Times New Roman" w:hAnsi="Times New Roman"/>
          <w:sz w:val="28"/>
          <w:szCs w:val="28"/>
        </w:rPr>
      </w:pPr>
      <w:r>
        <w:rPr>
          <w:rFonts w:ascii="Times New Roman" w:hAnsi="Times New Roman"/>
          <w:sz w:val="28"/>
          <w:szCs w:val="28"/>
        </w:rPr>
        <w:t>задавать вопросы к фактическому содержанию произведения; участвовать в беседе по прочитанному тексту;</w:t>
      </w:r>
    </w:p>
    <w:p w14:paraId="58CC338E">
      <w:pPr>
        <w:spacing w:after="0" w:line="360" w:lineRule="auto"/>
        <w:ind w:firstLine="709"/>
        <w:jc w:val="both"/>
        <w:rPr>
          <w:rFonts w:ascii="Times New Roman" w:hAnsi="Times New Roman"/>
          <w:sz w:val="28"/>
          <w:szCs w:val="28"/>
        </w:rPr>
      </w:pPr>
      <w:r>
        <w:rPr>
          <w:rFonts w:ascii="Times New Roman" w:hAnsi="Times New Roman"/>
          <w:sz w:val="28"/>
          <w:szCs w:val="28"/>
        </w:rPr>
        <w:t>самостоятельно определять тему и выделять главную мысль произведения;</w:t>
      </w:r>
    </w:p>
    <w:p w14:paraId="2EB7ED31">
      <w:pPr>
        <w:spacing w:after="0" w:line="360" w:lineRule="auto"/>
        <w:ind w:firstLine="709"/>
        <w:jc w:val="both"/>
        <w:rPr>
          <w:rFonts w:ascii="Times New Roman" w:hAnsi="Times New Roman"/>
          <w:sz w:val="28"/>
          <w:szCs w:val="28"/>
        </w:rPr>
      </w:pPr>
      <w:r>
        <w:rPr>
          <w:rFonts w:ascii="Times New Roman" w:hAnsi="Times New Roman"/>
          <w:sz w:val="28"/>
          <w:szCs w:val="28"/>
        </w:rPr>
        <w:t>определять хронологическую последовательность событий в произведении;</w:t>
      </w:r>
    </w:p>
    <w:p w14:paraId="4DFB70F9">
      <w:pPr>
        <w:spacing w:after="0" w:line="360" w:lineRule="auto"/>
        <w:ind w:firstLine="709"/>
        <w:jc w:val="both"/>
        <w:rPr>
          <w:rFonts w:ascii="Times New Roman" w:hAnsi="Times New Roman"/>
          <w:sz w:val="28"/>
          <w:szCs w:val="28"/>
        </w:rPr>
      </w:pPr>
      <w:r>
        <w:rPr>
          <w:rFonts w:ascii="Times New Roman" w:hAnsi="Times New Roman"/>
          <w:sz w:val="28"/>
          <w:szCs w:val="28"/>
        </w:rPr>
        <w:t>сопоставлять название произведения с его темой (о природе, о сверстниках, о добре, зле);</w:t>
      </w:r>
    </w:p>
    <w:p w14:paraId="584D5C5F">
      <w:pPr>
        <w:spacing w:after="0" w:line="360" w:lineRule="auto"/>
        <w:ind w:firstLine="709"/>
        <w:jc w:val="both"/>
        <w:rPr>
          <w:rFonts w:ascii="Times New Roman" w:hAnsi="Times New Roman"/>
          <w:sz w:val="28"/>
          <w:szCs w:val="28"/>
        </w:rPr>
      </w:pPr>
      <w:r>
        <w:rPr>
          <w:rFonts w:ascii="Times New Roman" w:hAnsi="Times New Roman"/>
          <w:sz w:val="28"/>
          <w:szCs w:val="28"/>
        </w:rPr>
        <w:t>строить короткое монологическое высказывание (краткий и развернутый ответ на вопрос учителя);</w:t>
      </w:r>
    </w:p>
    <w:p w14:paraId="67FA2DEF">
      <w:pPr>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литературного героя, давать оценку его поступкам;</w:t>
      </w:r>
    </w:p>
    <w:p w14:paraId="2B94897F">
      <w:pPr>
        <w:spacing w:after="0" w:line="360" w:lineRule="auto"/>
        <w:ind w:firstLine="709"/>
        <w:jc w:val="both"/>
        <w:rPr>
          <w:rFonts w:ascii="Times New Roman" w:hAnsi="Times New Roman"/>
          <w:sz w:val="28"/>
          <w:szCs w:val="28"/>
        </w:rPr>
      </w:pPr>
      <w:r>
        <w:rPr>
          <w:rFonts w:ascii="Times New Roman" w:hAnsi="Times New Roman"/>
          <w:sz w:val="28"/>
          <w:szCs w:val="28"/>
        </w:rPr>
        <w:t>читать наизусть 2–3 стихотворения разных авторов;</w:t>
      </w:r>
    </w:p>
    <w:p w14:paraId="396D1FFD">
      <w:pPr>
        <w:spacing w:after="0" w:line="360" w:lineRule="auto"/>
        <w:ind w:firstLine="709"/>
        <w:jc w:val="both"/>
        <w:rPr>
          <w:rFonts w:ascii="Times New Roman" w:hAnsi="Times New Roman"/>
          <w:sz w:val="28"/>
          <w:szCs w:val="28"/>
        </w:rPr>
      </w:pPr>
      <w:r>
        <w:rPr>
          <w:rFonts w:ascii="Times New Roman" w:hAnsi="Times New Roman"/>
          <w:sz w:val="28"/>
          <w:szCs w:val="28"/>
        </w:rPr>
        <w:t>ориентироваться в книге, учебнике, опираясь на её аппарат (обложку, оглавление, иллюстрации);</w:t>
      </w:r>
    </w:p>
    <w:p w14:paraId="30038A65">
      <w:pPr>
        <w:spacing w:after="0" w:line="360" w:lineRule="auto"/>
        <w:ind w:firstLine="709"/>
        <w:jc w:val="both"/>
        <w:rPr>
          <w:rFonts w:ascii="Times New Roman" w:hAnsi="Times New Roman"/>
          <w:sz w:val="28"/>
          <w:szCs w:val="28"/>
        </w:rPr>
      </w:pPr>
      <w:r>
        <w:rPr>
          <w:rFonts w:ascii="Times New Roman" w:hAnsi="Times New Roman"/>
          <w:sz w:val="28"/>
          <w:szCs w:val="28"/>
        </w:rPr>
        <w:t>различать отдельные жанры фольклора (пословицы и поговорки, загадки);</w:t>
      </w:r>
    </w:p>
    <w:p w14:paraId="1EF0A52B">
      <w:pPr>
        <w:spacing w:after="0" w:line="360" w:lineRule="auto"/>
        <w:ind w:firstLine="709"/>
        <w:jc w:val="both"/>
        <w:rPr>
          <w:rFonts w:ascii="Times New Roman" w:hAnsi="Times New Roman"/>
          <w:sz w:val="28"/>
          <w:szCs w:val="28"/>
        </w:rPr>
      </w:pPr>
      <w:r>
        <w:rPr>
          <w:rFonts w:ascii="Times New Roman" w:hAnsi="Times New Roman"/>
          <w:sz w:val="28"/>
          <w:szCs w:val="28"/>
        </w:rPr>
        <w:t>находить в тексте средства художественной выразительности (синонимы, антонимы);</w:t>
      </w:r>
    </w:p>
    <w:p w14:paraId="66B963F6">
      <w:pPr>
        <w:spacing w:after="0" w:line="360" w:lineRule="auto"/>
        <w:ind w:firstLine="709"/>
        <w:jc w:val="both"/>
        <w:rPr>
          <w:rFonts w:ascii="Times New Roman" w:hAnsi="Times New Roman"/>
          <w:sz w:val="28"/>
          <w:szCs w:val="28"/>
        </w:rPr>
      </w:pPr>
      <w:r>
        <w:rPr>
          <w:rFonts w:ascii="Times New Roman" w:hAnsi="Times New Roman"/>
          <w:sz w:val="28"/>
          <w:szCs w:val="28"/>
        </w:rPr>
        <w:t>читать художественное произведение по ролям;</w:t>
      </w:r>
    </w:p>
    <w:p w14:paraId="6BCF1455">
      <w:pPr>
        <w:spacing w:after="0" w:line="360" w:lineRule="auto"/>
        <w:ind w:firstLine="709"/>
        <w:jc w:val="both"/>
        <w:rPr>
          <w:rFonts w:ascii="Times New Roman" w:hAnsi="Times New Roman"/>
          <w:sz w:val="28"/>
          <w:szCs w:val="28"/>
        </w:rPr>
      </w:pPr>
      <w:r>
        <w:rPr>
          <w:rFonts w:ascii="Times New Roman" w:hAnsi="Times New Roman"/>
          <w:sz w:val="28"/>
          <w:szCs w:val="28"/>
        </w:rPr>
        <w:t>писать короткие сочинения по личным наблюдениям и впечатлениям.</w:t>
      </w:r>
    </w:p>
    <w:p w14:paraId="273E7E44">
      <w:pPr>
        <w:spacing w:after="0" w:line="360" w:lineRule="auto"/>
        <w:ind w:firstLine="709"/>
        <w:jc w:val="both"/>
        <w:rPr>
          <w:rFonts w:ascii="Times New Roman" w:hAnsi="Times New Roman"/>
          <w:sz w:val="28"/>
          <w:szCs w:val="28"/>
        </w:rPr>
      </w:pPr>
      <w:r>
        <w:rPr>
          <w:rFonts w:ascii="Times New Roman" w:hAnsi="Times New Roman"/>
          <w:sz w:val="28"/>
          <w:szCs w:val="28"/>
        </w:rPr>
        <w:t>10.5. Предметные результаты изучения литературного чтения на родном (татарском) языке». К концу обучения в 3 классе обучающийся научится:</w:t>
      </w:r>
    </w:p>
    <w:p w14:paraId="13CA2E00">
      <w:pPr>
        <w:spacing w:after="0" w:line="360" w:lineRule="auto"/>
        <w:ind w:firstLine="709"/>
        <w:jc w:val="both"/>
        <w:rPr>
          <w:rFonts w:ascii="Times New Roman" w:hAnsi="Times New Roman"/>
          <w:sz w:val="28"/>
          <w:szCs w:val="28"/>
        </w:rPr>
      </w:pPr>
      <w:r>
        <w:rPr>
          <w:rFonts w:ascii="Times New Roman" w:hAnsi="Times New Roman"/>
          <w:sz w:val="28"/>
          <w:szCs w:val="28"/>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14:paraId="0F586F72">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учебной задачей обращаться к разным видам чтения (изучающее, выборочное, ознакомительное);</w:t>
      </w:r>
    </w:p>
    <w:p w14:paraId="640BE77A">
      <w:pPr>
        <w:spacing w:after="0" w:line="360" w:lineRule="auto"/>
        <w:ind w:firstLine="709"/>
        <w:jc w:val="both"/>
        <w:rPr>
          <w:rFonts w:ascii="Times New Roman" w:hAnsi="Times New Roman"/>
          <w:sz w:val="28"/>
          <w:szCs w:val="28"/>
        </w:rPr>
      </w:pPr>
      <w:r>
        <w:rPr>
          <w:rFonts w:ascii="Times New Roman" w:hAnsi="Times New Roman"/>
          <w:sz w:val="28"/>
          <w:szCs w:val="28"/>
        </w:rPr>
        <w:t>задавать вопросы к прочитанным произведениям, в том числе проблемного характера, участвовать в беседе по прочитанному тексту;</w:t>
      </w:r>
    </w:p>
    <w:p w14:paraId="6C55CAC1">
      <w:pPr>
        <w:spacing w:after="0" w:line="360" w:lineRule="auto"/>
        <w:ind w:firstLine="709"/>
        <w:jc w:val="both"/>
        <w:rPr>
          <w:rFonts w:ascii="Times New Roman" w:hAnsi="Times New Roman"/>
          <w:sz w:val="28"/>
          <w:szCs w:val="28"/>
        </w:rPr>
      </w:pPr>
      <w:r>
        <w:rPr>
          <w:rFonts w:ascii="Times New Roman" w:hAnsi="Times New Roman"/>
          <w:sz w:val="28"/>
          <w:szCs w:val="28"/>
        </w:rPr>
        <w:t>определять позицию автора (вместе с учителем);</w:t>
      </w:r>
    </w:p>
    <w:p w14:paraId="198629E3">
      <w:pPr>
        <w:spacing w:after="0" w:line="360" w:lineRule="auto"/>
        <w:ind w:firstLine="709"/>
        <w:jc w:val="both"/>
        <w:rPr>
          <w:rFonts w:ascii="Times New Roman" w:hAnsi="Times New Roman"/>
          <w:sz w:val="28"/>
          <w:szCs w:val="28"/>
        </w:rPr>
      </w:pPr>
      <w:r>
        <w:rPr>
          <w:rFonts w:ascii="Times New Roman" w:hAnsi="Times New Roman"/>
          <w:sz w:val="28"/>
          <w:szCs w:val="28"/>
        </w:rPr>
        <w:t>строить устное диалогическое и монологическое высказывания с соблюдением норм татарского литературного языка;</w:t>
      </w:r>
    </w:p>
    <w:p w14:paraId="5002010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составлять план текста (вопросный, номинативный); пересказывать текст (подробно, выборочно, сжато); </w:t>
      </w:r>
    </w:p>
    <w:p w14:paraId="7AA63EBB">
      <w:pPr>
        <w:spacing w:after="0" w:line="360" w:lineRule="auto"/>
        <w:ind w:firstLine="709"/>
        <w:jc w:val="both"/>
        <w:rPr>
          <w:rFonts w:ascii="Times New Roman" w:hAnsi="Times New Roman"/>
          <w:sz w:val="28"/>
          <w:szCs w:val="28"/>
        </w:rPr>
      </w:pPr>
      <w:r>
        <w:rPr>
          <w:rFonts w:ascii="Times New Roman" w:hAnsi="Times New Roman"/>
          <w:sz w:val="28"/>
          <w:szCs w:val="28"/>
        </w:rPr>
        <w:t>читать наизусть 3–4 стихотворения разных авторов;</w:t>
      </w:r>
    </w:p>
    <w:p w14:paraId="377B00FF">
      <w:pPr>
        <w:spacing w:after="0" w:line="360" w:lineRule="auto"/>
        <w:ind w:firstLine="709"/>
        <w:jc w:val="both"/>
        <w:rPr>
          <w:rFonts w:ascii="Times New Roman" w:hAnsi="Times New Roman"/>
          <w:sz w:val="28"/>
          <w:szCs w:val="28"/>
        </w:rPr>
      </w:pPr>
      <w:r>
        <w:rPr>
          <w:rFonts w:ascii="Times New Roman" w:hAnsi="Times New Roman"/>
          <w:sz w:val="28"/>
          <w:szCs w:val="28"/>
        </w:rPr>
        <w:t>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14:paraId="714CCAD0">
      <w:pPr>
        <w:spacing w:after="0" w:line="360" w:lineRule="auto"/>
        <w:ind w:firstLine="709"/>
        <w:jc w:val="both"/>
        <w:rPr>
          <w:rFonts w:ascii="Times New Roman" w:hAnsi="Times New Roman"/>
          <w:sz w:val="28"/>
          <w:szCs w:val="28"/>
        </w:rPr>
      </w:pPr>
      <w:r>
        <w:rPr>
          <w:rFonts w:ascii="Times New Roman" w:hAnsi="Times New Roman"/>
          <w:sz w:val="28"/>
          <w:szCs w:val="28"/>
        </w:rPr>
        <w:t>придумывать продолжение прочитанного произведения, сочинять произведения по аналогии с прочитанным.</w:t>
      </w:r>
    </w:p>
    <w:p w14:paraId="26AA7488">
      <w:pPr>
        <w:spacing w:after="0" w:line="360" w:lineRule="auto"/>
        <w:ind w:firstLine="709"/>
        <w:jc w:val="both"/>
        <w:rPr>
          <w:rFonts w:ascii="Times New Roman" w:hAnsi="Times New Roman"/>
          <w:sz w:val="28"/>
          <w:szCs w:val="28"/>
        </w:rPr>
      </w:pPr>
      <w:r>
        <w:rPr>
          <w:rFonts w:ascii="Times New Roman" w:hAnsi="Times New Roman"/>
          <w:sz w:val="28"/>
          <w:szCs w:val="28"/>
        </w:rPr>
        <w:t>10.6. Предметные результаты изучения литературного чтения на родном (татарском) языке. К концу обучения в 4 классе обучающийся научится:</w:t>
      </w:r>
    </w:p>
    <w:p w14:paraId="4B3C54E4">
      <w:pPr>
        <w:spacing w:after="0" w:line="360" w:lineRule="auto"/>
        <w:ind w:firstLine="709"/>
        <w:jc w:val="both"/>
        <w:rPr>
          <w:rFonts w:ascii="Times New Roman" w:hAnsi="Times New Roman"/>
          <w:sz w:val="28"/>
          <w:szCs w:val="28"/>
        </w:rPr>
      </w:pPr>
      <w:r>
        <w:rPr>
          <w:rFonts w:ascii="Times New Roman" w:hAnsi="Times New Roman"/>
          <w:sz w:val="28"/>
          <w:szCs w:val="28"/>
        </w:rPr>
        <w:t>читать про себя (используя технику автоматизированного чтения) и вслух группами слов с соблюдением орфоэпических и интонационных норм;</w:t>
      </w:r>
    </w:p>
    <w:p w14:paraId="2EAF7E3B">
      <w:pPr>
        <w:spacing w:after="0" w:line="360" w:lineRule="auto"/>
        <w:ind w:firstLine="709"/>
        <w:jc w:val="both"/>
        <w:rPr>
          <w:rFonts w:ascii="Times New Roman" w:hAnsi="Times New Roman"/>
          <w:sz w:val="28"/>
          <w:szCs w:val="28"/>
        </w:rPr>
      </w:pPr>
      <w:r>
        <w:rPr>
          <w:rFonts w:ascii="Times New Roman" w:hAnsi="Times New Roman" w:eastAsia="Times New Roman"/>
          <w:sz w:val="28"/>
          <w:szCs w:val="28"/>
        </w:rPr>
        <w:t>иметь представление о</w:t>
      </w:r>
      <w:r>
        <w:rPr>
          <w:rFonts w:ascii="Times New Roman" w:hAnsi="Times New Roman"/>
          <w:sz w:val="28"/>
          <w:szCs w:val="28"/>
        </w:rPr>
        <w:t xml:space="preserve"> содержании изученных литературных произведений, указывать их авторов и названия;</w:t>
      </w:r>
    </w:p>
    <w:p w14:paraId="6F79FDE8">
      <w:pPr>
        <w:spacing w:after="0" w:line="360" w:lineRule="auto"/>
        <w:ind w:firstLine="709"/>
        <w:jc w:val="both"/>
        <w:rPr>
          <w:rFonts w:ascii="Times New Roman" w:hAnsi="Times New Roman"/>
          <w:sz w:val="28"/>
          <w:szCs w:val="28"/>
        </w:rPr>
      </w:pPr>
      <w:r>
        <w:rPr>
          <w:rFonts w:ascii="Times New Roman" w:hAnsi="Times New Roman"/>
          <w:sz w:val="28"/>
          <w:szCs w:val="28"/>
        </w:rPr>
        <w:t>делить текст на смысловые части, составлять план текста и использовать его для пересказа;</w:t>
      </w:r>
    </w:p>
    <w:p w14:paraId="6A67550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w:t>
      </w:r>
    </w:p>
    <w:p w14:paraId="12C04086">
      <w:pPr>
        <w:spacing w:after="0" w:line="360" w:lineRule="auto"/>
        <w:ind w:firstLine="709"/>
        <w:jc w:val="both"/>
        <w:rPr>
          <w:rFonts w:ascii="Times New Roman" w:hAnsi="Times New Roman"/>
          <w:sz w:val="28"/>
          <w:szCs w:val="28"/>
        </w:rPr>
      </w:pPr>
      <w:r>
        <w:rPr>
          <w:rFonts w:ascii="Times New Roman" w:hAnsi="Times New Roman"/>
          <w:sz w:val="28"/>
          <w:szCs w:val="28"/>
        </w:rPr>
        <w:t>читать наизусть 4–5 стихотворений разных авторов;</w:t>
      </w:r>
    </w:p>
    <w:p w14:paraId="67D9C9EB">
      <w:pPr>
        <w:spacing w:after="0" w:line="360" w:lineRule="auto"/>
        <w:ind w:firstLine="709"/>
        <w:jc w:val="both"/>
        <w:rPr>
          <w:rFonts w:ascii="Times New Roman" w:hAnsi="Times New Roman"/>
          <w:sz w:val="28"/>
          <w:szCs w:val="28"/>
        </w:rPr>
      </w:pPr>
      <w:r>
        <w:rPr>
          <w:rFonts w:ascii="Times New Roman" w:hAnsi="Times New Roman"/>
          <w:sz w:val="28"/>
          <w:szCs w:val="28"/>
        </w:rPr>
        <w:t>самостоятельно находить в тексте средства художественной выразительности (сравнения), понимать их роль в произведении;</w:t>
      </w:r>
    </w:p>
    <w:p w14:paraId="2E6C9F67">
      <w:pPr>
        <w:spacing w:after="0" w:line="360" w:lineRule="auto"/>
        <w:ind w:firstLine="709"/>
        <w:jc w:val="both"/>
        <w:rPr>
          <w:rFonts w:ascii="Times New Roman" w:hAnsi="Times New Roman"/>
          <w:sz w:val="28"/>
          <w:szCs w:val="28"/>
        </w:rPr>
      </w:pPr>
      <w:r>
        <w:rPr>
          <w:rFonts w:ascii="Times New Roman" w:hAnsi="Times New Roman"/>
          <w:sz w:val="28"/>
          <w:szCs w:val="28"/>
        </w:rPr>
        <w:t>создавать собственный текст на основе художественного произведения, по иллюстрациям, на основе личного опыта;</w:t>
      </w:r>
    </w:p>
    <w:p w14:paraId="2FC0A1C3">
      <w:pPr>
        <w:spacing w:after="0" w:line="360" w:lineRule="auto"/>
        <w:ind w:firstLine="709"/>
        <w:jc w:val="both"/>
        <w:rPr>
          <w:rFonts w:ascii="Times New Roman" w:hAnsi="Times New Roman"/>
          <w:b/>
          <w:sz w:val="28"/>
          <w:szCs w:val="28"/>
        </w:rPr>
      </w:pPr>
      <w:r>
        <w:rPr>
          <w:rFonts w:ascii="Times New Roman" w:hAnsi="Times New Roman"/>
          <w:sz w:val="28"/>
          <w:szCs w:val="28"/>
        </w:rPr>
        <w:t>выполнять проектные задания с использованием различных источникови способов переработки информации.</w:t>
      </w:r>
    </w:p>
    <w:p w14:paraId="23B51786">
      <w:pPr>
        <w:rPr>
          <w:sz w:val="28"/>
          <w:szCs w:val="28"/>
        </w:rPr>
      </w:pPr>
    </w:p>
    <w:p w14:paraId="1FCD283D">
      <w:pPr>
        <w:rPr>
          <w:sz w:val="28"/>
          <w:szCs w:val="28"/>
        </w:rPr>
      </w:pPr>
    </w:p>
    <w:p w14:paraId="3C216CEA">
      <w:pPr>
        <w:rPr>
          <w:sz w:val="28"/>
          <w:szCs w:val="28"/>
        </w:rPr>
      </w:pPr>
    </w:p>
    <w:p w14:paraId="0484DA69">
      <w:pPr>
        <w:rPr>
          <w:sz w:val="28"/>
          <w:szCs w:val="28"/>
        </w:rPr>
      </w:pPr>
    </w:p>
    <w:p w14:paraId="1A85B5AE">
      <w:pPr>
        <w:rPr>
          <w:sz w:val="28"/>
          <w:szCs w:val="28"/>
        </w:rPr>
      </w:pPr>
    </w:p>
    <w:p w14:paraId="3832BC2F">
      <w:pPr>
        <w:rPr>
          <w:sz w:val="28"/>
          <w:szCs w:val="28"/>
        </w:rPr>
      </w:pPr>
    </w:p>
    <w:p w14:paraId="2F816926">
      <w:pPr>
        <w:pStyle w:val="48"/>
        <w:rPr>
          <w:w w:val="101"/>
          <w:lang w:val="ru-RU"/>
        </w:rPr>
      </w:pPr>
    </w:p>
    <w:p w14:paraId="59C488C9">
      <w:pPr>
        <w:pStyle w:val="48"/>
        <w:rPr>
          <w:rFonts w:ascii="Times New Roman" w:hAnsi="Times New Roman" w:cs="Times New Roman"/>
          <w:b/>
          <w:lang w:val="ru-RU"/>
        </w:rPr>
      </w:pPr>
      <w:r>
        <w:rPr>
          <w:rFonts w:ascii="Times New Roman" w:hAnsi="Times New Roman" w:cs="Times New Roman"/>
          <w:b/>
          <w:w w:val="101"/>
        </w:rPr>
        <w:t xml:space="preserve">ТЕМАТИЧЕСКОЕ ПЛАНИРОВАНИЕ </w:t>
      </w:r>
      <w:r>
        <w:rPr>
          <w:rFonts w:ascii="Times New Roman" w:hAnsi="Times New Roman" w:cs="Times New Roman"/>
          <w:b/>
        </w:rPr>
        <w:br w:type="textWrapping"/>
      </w:r>
      <w:r>
        <w:rPr>
          <w:rFonts w:ascii="Times New Roman" w:hAnsi="Times New Roman" w:cs="Times New Roman"/>
          <w:b/>
        </w:rPr>
        <w:t>1 КЛАСС</w:t>
      </w:r>
    </w:p>
    <w:tbl>
      <w:tblPr>
        <w:tblStyle w:val="12"/>
        <w:tblW w:w="11199" w:type="dxa"/>
        <w:tblInd w:w="5" w:type="dxa"/>
        <w:tblLayout w:type="fixed"/>
        <w:tblCellMar>
          <w:top w:w="0" w:type="dxa"/>
          <w:left w:w="108" w:type="dxa"/>
          <w:bottom w:w="0" w:type="dxa"/>
          <w:right w:w="108" w:type="dxa"/>
        </w:tblCellMar>
      </w:tblPr>
      <w:tblGrid>
        <w:gridCol w:w="397"/>
        <w:gridCol w:w="170"/>
        <w:gridCol w:w="4678"/>
        <w:gridCol w:w="992"/>
        <w:gridCol w:w="1276"/>
        <w:gridCol w:w="1134"/>
        <w:gridCol w:w="2552"/>
      </w:tblGrid>
      <w:tr w14:paraId="56D7BE23">
        <w:tblPrEx>
          <w:tblCellMar>
            <w:top w:w="0" w:type="dxa"/>
            <w:left w:w="108" w:type="dxa"/>
            <w:bottom w:w="0" w:type="dxa"/>
            <w:right w:w="108" w:type="dxa"/>
          </w:tblCellMar>
        </w:tblPrEx>
        <w:trPr>
          <w:trHeight w:val="719" w:hRule="exact"/>
        </w:trPr>
        <w:tc>
          <w:tcPr>
            <w:tcW w:w="397"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E45A465">
            <w:pPr>
              <w:widowControl/>
              <w:autoSpaceDE w:val="0"/>
              <w:autoSpaceDN w:val="0"/>
              <w:spacing w:before="78" w:after="0" w:line="245"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w w:val="97"/>
                <w:sz w:val="28"/>
                <w:szCs w:val="28"/>
                <w:lang w:val="en-US"/>
              </w:rPr>
              <w:t>п/п</w:t>
            </w:r>
          </w:p>
        </w:tc>
        <w:tc>
          <w:tcPr>
            <w:tcW w:w="4848"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C002C52">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b/>
                <w:color w:val="000000"/>
                <w:w w:val="97"/>
                <w:sz w:val="28"/>
                <w:szCs w:val="28"/>
              </w:rPr>
              <w:t>Наименование разделов и тем программы</w:t>
            </w:r>
          </w:p>
        </w:tc>
        <w:tc>
          <w:tcPr>
            <w:tcW w:w="340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12DB84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Количество часов</w:t>
            </w:r>
          </w:p>
        </w:tc>
        <w:tc>
          <w:tcPr>
            <w:tcW w:w="255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2D41C41">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Электронные (цифровые) образовательные ресурсы</w:t>
            </w:r>
          </w:p>
        </w:tc>
      </w:tr>
      <w:tr w14:paraId="61A9B266">
        <w:tblPrEx>
          <w:tblCellMar>
            <w:top w:w="0" w:type="dxa"/>
            <w:left w:w="108" w:type="dxa"/>
            <w:bottom w:w="0" w:type="dxa"/>
            <w:right w:w="108" w:type="dxa"/>
          </w:tblCellMar>
        </w:tblPrEx>
        <w:trPr>
          <w:trHeight w:val="1325" w:hRule="exact"/>
        </w:trPr>
        <w:tc>
          <w:tcPr>
            <w:tcW w:w="397" w:type="dxa"/>
            <w:vMerge w:val="continue"/>
            <w:tcBorders>
              <w:top w:val="single" w:color="000000" w:sz="4" w:space="0"/>
              <w:left w:val="single" w:color="000000" w:sz="4" w:space="0"/>
              <w:bottom w:val="single" w:color="000000" w:sz="4" w:space="0"/>
              <w:right w:val="single" w:color="000000" w:sz="4" w:space="0"/>
            </w:tcBorders>
          </w:tcPr>
          <w:p w14:paraId="514C5D8A">
            <w:pPr>
              <w:widowControl/>
              <w:rPr>
                <w:rFonts w:ascii="Cambria" w:hAnsi="Cambria" w:eastAsia="Times New Roman"/>
                <w:sz w:val="28"/>
                <w:szCs w:val="28"/>
                <w:lang w:val="en-US"/>
              </w:rPr>
            </w:pPr>
          </w:p>
        </w:tc>
        <w:tc>
          <w:tcPr>
            <w:tcW w:w="4848" w:type="dxa"/>
            <w:gridSpan w:val="2"/>
            <w:vMerge w:val="continue"/>
            <w:tcBorders>
              <w:top w:val="single" w:color="000000" w:sz="4" w:space="0"/>
              <w:left w:val="single" w:color="000000" w:sz="4" w:space="0"/>
              <w:bottom w:val="single" w:color="000000" w:sz="4" w:space="0"/>
              <w:right w:val="single" w:color="000000" w:sz="4" w:space="0"/>
            </w:tcBorders>
          </w:tcPr>
          <w:p w14:paraId="3C3C16BB">
            <w:pPr>
              <w:widowControl/>
              <w:rPr>
                <w:rFonts w:ascii="Cambria" w:hAnsi="Cambria" w:eastAsia="Times New Roman"/>
                <w:sz w:val="28"/>
                <w:szCs w:val="28"/>
                <w:lang w:val="en-US"/>
              </w:rPr>
            </w:pP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EE36D7">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всего</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49E69C2">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контрольные работы</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84A11">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практические работы</w:t>
            </w:r>
          </w:p>
        </w:tc>
        <w:tc>
          <w:tcPr>
            <w:tcW w:w="2552" w:type="dxa"/>
            <w:vMerge w:val="continue"/>
            <w:tcBorders>
              <w:top w:val="single" w:color="000000" w:sz="4" w:space="0"/>
              <w:left w:val="single" w:color="000000" w:sz="4" w:space="0"/>
              <w:bottom w:val="single" w:color="000000" w:sz="4" w:space="0"/>
              <w:right w:val="single" w:color="000000" w:sz="4" w:space="0"/>
            </w:tcBorders>
          </w:tcPr>
          <w:p w14:paraId="267CEA67">
            <w:pPr>
              <w:widowControl/>
              <w:rPr>
                <w:rFonts w:ascii="Cambria" w:hAnsi="Cambria" w:eastAsia="Times New Roman"/>
                <w:sz w:val="28"/>
                <w:szCs w:val="28"/>
                <w:lang w:val="en-US"/>
              </w:rPr>
            </w:pPr>
          </w:p>
        </w:tc>
      </w:tr>
      <w:tr w14:paraId="25E2F4B3">
        <w:tblPrEx>
          <w:tblCellMar>
            <w:top w:w="0" w:type="dxa"/>
            <w:left w:w="108" w:type="dxa"/>
            <w:bottom w:w="0" w:type="dxa"/>
            <w:right w:w="108" w:type="dxa"/>
          </w:tblCellMar>
        </w:tblPrEx>
        <w:trPr>
          <w:trHeight w:val="348" w:hRule="exact"/>
        </w:trPr>
        <w:tc>
          <w:tcPr>
            <w:tcW w:w="11199"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43B89F8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 xml:space="preserve">Раздел 1. </w:t>
            </w:r>
            <w:r>
              <w:rPr>
                <w:rFonts w:ascii="Times New Roman" w:hAnsi="Times New Roman" w:eastAsia="Times New Roman"/>
                <w:b/>
                <w:color w:val="000000"/>
                <w:w w:val="97"/>
                <w:sz w:val="28"/>
                <w:szCs w:val="28"/>
                <w:lang w:val="en-US"/>
              </w:rPr>
              <w:t>Обучение грамоте</w:t>
            </w:r>
          </w:p>
        </w:tc>
      </w:tr>
      <w:tr w14:paraId="31541392">
        <w:tblPrEx>
          <w:tblCellMar>
            <w:top w:w="0" w:type="dxa"/>
            <w:left w:w="108" w:type="dxa"/>
            <w:bottom w:w="0" w:type="dxa"/>
            <w:right w:w="108" w:type="dxa"/>
          </w:tblCellMar>
        </w:tblPrEx>
        <w:trPr>
          <w:trHeight w:val="515"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180ED60">
            <w:pPr>
              <w:widowControl/>
              <w:autoSpaceDE w:val="0"/>
              <w:autoSpaceDN w:val="0"/>
              <w:spacing w:before="76"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1.1.</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322AD">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Развитие речи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461DA">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D812B9">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25D8D1">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D75180">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16F83406">
        <w:tblPrEx>
          <w:tblCellMar>
            <w:top w:w="0" w:type="dxa"/>
            <w:left w:w="108" w:type="dxa"/>
            <w:bottom w:w="0" w:type="dxa"/>
            <w:right w:w="108" w:type="dxa"/>
          </w:tblCellMar>
        </w:tblPrEx>
        <w:trPr>
          <w:trHeight w:val="588"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2C44F3C">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1.2.</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95E7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Слово и предложение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2C9B19">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2</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700C64">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28B5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644693">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0F6F7C22">
        <w:tblPrEx>
          <w:tblCellMar>
            <w:top w:w="0" w:type="dxa"/>
            <w:left w:w="108" w:type="dxa"/>
            <w:bottom w:w="0" w:type="dxa"/>
            <w:right w:w="108" w:type="dxa"/>
          </w:tblCellMar>
        </w:tblPrEx>
        <w:trPr>
          <w:trHeight w:val="664"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CE54BC6">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1.3.</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DEE79B">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Чтение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3CBF97">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10</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2ED2D2">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B79525">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0E9DFC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2047CD38">
        <w:tblPrEx>
          <w:tblCellMar>
            <w:top w:w="0" w:type="dxa"/>
            <w:left w:w="108" w:type="dxa"/>
            <w:bottom w:w="0" w:type="dxa"/>
            <w:right w:w="108" w:type="dxa"/>
          </w:tblCellMar>
        </w:tblPrEx>
        <w:trPr>
          <w:trHeight w:val="644" w:hRule="exact"/>
        </w:trPr>
        <w:tc>
          <w:tcPr>
            <w:tcW w:w="5245"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E853C8D">
            <w:pPr>
              <w:widowControl/>
              <w:autoSpaceDE w:val="0"/>
              <w:autoSpaceDN w:val="0"/>
              <w:spacing w:before="76" w:after="0" w:line="233" w:lineRule="auto"/>
              <w:ind w:left="72"/>
              <w:rPr>
                <w:rFonts w:ascii="Times New Roman" w:hAnsi="Times New Roman" w:eastAsia="Times New Roman"/>
                <w:color w:val="000000"/>
                <w:w w:val="97"/>
                <w:sz w:val="28"/>
                <w:szCs w:val="28"/>
              </w:rPr>
            </w:pPr>
            <w:r>
              <w:rPr>
                <w:rFonts w:ascii="Times New Roman" w:hAnsi="Times New Roman" w:eastAsia="Times New Roman"/>
                <w:color w:val="000000"/>
                <w:w w:val="97"/>
                <w:sz w:val="28"/>
                <w:szCs w:val="28"/>
                <w:lang w:val="en-US"/>
              </w:rPr>
              <w:t xml:space="preserve">Итого по </w:t>
            </w:r>
            <w:r>
              <w:rPr>
                <w:rFonts w:ascii="Times New Roman" w:hAnsi="Times New Roman" w:eastAsia="Times New Roman"/>
                <w:color w:val="000000"/>
                <w:w w:val="97"/>
                <w:sz w:val="28"/>
                <w:szCs w:val="28"/>
              </w:rPr>
              <w:t>разделу</w:t>
            </w:r>
          </w:p>
          <w:p w14:paraId="54877586">
            <w:pPr>
              <w:widowControl/>
              <w:autoSpaceDE w:val="0"/>
              <w:autoSpaceDN w:val="0"/>
              <w:spacing w:before="76" w:after="0" w:line="233" w:lineRule="auto"/>
              <w:ind w:left="72"/>
              <w:rPr>
                <w:rFonts w:ascii="Times New Roman" w:hAnsi="Times New Roman" w:eastAsia="Times New Roman"/>
                <w:color w:val="000000"/>
                <w:w w:val="97"/>
                <w:sz w:val="28"/>
                <w:szCs w:val="28"/>
              </w:rPr>
            </w:pPr>
          </w:p>
          <w:p w14:paraId="5A2DFF78">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разделу</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592876">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16</w:t>
            </w:r>
          </w:p>
        </w:tc>
        <w:tc>
          <w:tcPr>
            <w:tcW w:w="496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5E5E4C3">
            <w:pPr>
              <w:widowControl/>
              <w:rPr>
                <w:rFonts w:ascii="Cambria" w:hAnsi="Cambria" w:eastAsia="Times New Roman"/>
                <w:sz w:val="28"/>
                <w:szCs w:val="28"/>
                <w:lang w:val="en-US"/>
              </w:rPr>
            </w:pPr>
          </w:p>
        </w:tc>
      </w:tr>
      <w:tr w14:paraId="6077D6CB">
        <w:tblPrEx>
          <w:tblCellMar>
            <w:top w:w="0" w:type="dxa"/>
            <w:left w:w="108" w:type="dxa"/>
            <w:bottom w:w="0" w:type="dxa"/>
            <w:right w:w="108" w:type="dxa"/>
          </w:tblCellMar>
        </w:tblPrEx>
        <w:trPr>
          <w:trHeight w:val="348" w:hRule="exact"/>
        </w:trPr>
        <w:tc>
          <w:tcPr>
            <w:tcW w:w="11199"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3FA2472F">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Раздел 2.</w:t>
            </w:r>
            <w:r>
              <w:rPr>
                <w:rFonts w:ascii="Times New Roman" w:hAnsi="Times New Roman" w:eastAsia="Times New Roman"/>
                <w:b/>
                <w:color w:val="000000"/>
                <w:w w:val="97"/>
                <w:sz w:val="28"/>
                <w:szCs w:val="28"/>
                <w:lang w:val="en-US"/>
              </w:rPr>
              <w:t xml:space="preserve"> Систематический курс</w:t>
            </w:r>
          </w:p>
        </w:tc>
      </w:tr>
      <w:tr w14:paraId="53659704">
        <w:tblPrEx>
          <w:tblCellMar>
            <w:top w:w="0" w:type="dxa"/>
            <w:left w:w="108" w:type="dxa"/>
            <w:bottom w:w="0" w:type="dxa"/>
            <w:right w:w="108" w:type="dxa"/>
          </w:tblCellMar>
        </w:tblPrEx>
        <w:trPr>
          <w:trHeight w:val="881"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F74E7B4">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2.1.</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F265F">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Өйрəтəлəр мəктəплəрдə... (Учат в школе...)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171A6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63C6E6">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BEE5CC">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83ABF6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5283502E">
        <w:tblPrEx>
          <w:tblCellMar>
            <w:top w:w="0" w:type="dxa"/>
            <w:left w:w="108" w:type="dxa"/>
            <w:bottom w:w="0" w:type="dxa"/>
            <w:right w:w="108" w:type="dxa"/>
          </w:tblCellMar>
        </w:tblPrEx>
        <w:trPr>
          <w:trHeight w:val="348"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A82D8E9">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2.2.</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70E97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Минем гаилə (Моя семья)</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7F39C">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30DC3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2FAEE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54C9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74BD97DB">
        <w:tblPrEx>
          <w:tblCellMar>
            <w:top w:w="0" w:type="dxa"/>
            <w:left w:w="108" w:type="dxa"/>
            <w:bottom w:w="0" w:type="dxa"/>
            <w:right w:w="108" w:type="dxa"/>
          </w:tblCellMar>
        </w:tblPrEx>
        <w:trPr>
          <w:trHeight w:val="1183"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377B1F6">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2.3.</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CBBDB7">
            <w:pPr>
              <w:widowControl/>
              <w:autoSpaceDE w:val="0"/>
              <w:autoSpaceDN w:val="0"/>
              <w:spacing w:before="78" w:after="0" w:line="230" w:lineRule="auto"/>
              <w:rPr>
                <w:rFonts w:ascii="Cambria" w:hAnsi="Cambria" w:eastAsia="Times New Roman"/>
                <w:sz w:val="28"/>
                <w:szCs w:val="28"/>
                <w:lang w:val="en-US"/>
              </w:rPr>
            </w:pPr>
            <w:r>
              <w:rPr>
                <w:rFonts w:ascii="Times New Roman" w:hAnsi="Times New Roman" w:eastAsia="Times New Roman"/>
                <w:color w:val="000000"/>
                <w:w w:val="97"/>
                <w:sz w:val="28"/>
                <w:szCs w:val="28"/>
              </w:rPr>
              <w:t xml:space="preserve">Татар халык иҗаты. Санамышлар, эндəшлəр (Татарское устное народное творчество. </w:t>
            </w:r>
            <w:r>
              <w:rPr>
                <w:rFonts w:ascii="Times New Roman" w:hAnsi="Times New Roman" w:eastAsia="Times New Roman"/>
                <w:color w:val="000000"/>
                <w:w w:val="97"/>
                <w:sz w:val="28"/>
                <w:szCs w:val="28"/>
                <w:lang w:val="en-US"/>
              </w:rPr>
              <w:t>Считалки, заклички)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CC142">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2</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08779A">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1ACDA">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AB4E42F">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http://www.tatarlar.ru</w:t>
            </w:r>
          </w:p>
        </w:tc>
      </w:tr>
      <w:tr w14:paraId="379708FD">
        <w:tblPrEx>
          <w:tblCellMar>
            <w:top w:w="0" w:type="dxa"/>
            <w:left w:w="108" w:type="dxa"/>
            <w:bottom w:w="0" w:type="dxa"/>
            <w:right w:w="108" w:type="dxa"/>
          </w:tblCellMar>
        </w:tblPrEx>
        <w:trPr>
          <w:trHeight w:val="672" w:hRule="exact"/>
        </w:trPr>
        <w:tc>
          <w:tcPr>
            <w:tcW w:w="567"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48C0EDD">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2.4.</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9591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Ямьле табигать (Красивая природа)</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1A7CD2">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C667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5CFDF">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051D20">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0A2892EF">
        <w:tblPrEx>
          <w:tblCellMar>
            <w:top w:w="0" w:type="dxa"/>
            <w:left w:w="108" w:type="dxa"/>
            <w:bottom w:w="0" w:type="dxa"/>
            <w:right w:w="108" w:type="dxa"/>
          </w:tblCellMar>
        </w:tblPrEx>
        <w:trPr>
          <w:trHeight w:val="348" w:hRule="exact"/>
        </w:trPr>
        <w:tc>
          <w:tcPr>
            <w:tcW w:w="5245"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2249935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Итого по разделу</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D8287D">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17</w:t>
            </w:r>
          </w:p>
        </w:tc>
        <w:tc>
          <w:tcPr>
            <w:tcW w:w="496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0EE5E39">
            <w:pPr>
              <w:widowControl/>
              <w:rPr>
                <w:rFonts w:ascii="Cambria" w:hAnsi="Cambria" w:eastAsia="Times New Roman"/>
                <w:sz w:val="28"/>
                <w:szCs w:val="28"/>
                <w:lang w:val="en-US"/>
              </w:rPr>
            </w:pPr>
          </w:p>
        </w:tc>
      </w:tr>
      <w:tr w14:paraId="70414520">
        <w:tblPrEx>
          <w:tblCellMar>
            <w:top w:w="0" w:type="dxa"/>
            <w:left w:w="108" w:type="dxa"/>
            <w:bottom w:w="0" w:type="dxa"/>
            <w:right w:w="108" w:type="dxa"/>
          </w:tblCellMar>
        </w:tblPrEx>
        <w:trPr>
          <w:trHeight w:val="770" w:hRule="exact"/>
        </w:trPr>
        <w:tc>
          <w:tcPr>
            <w:tcW w:w="5245"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2488930F">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ОБЩЕЕ КОЛИЧЕСТВО ЧАСОВ ПО ПРОГРАММЕ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AA69B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33</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02976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368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338F2CE">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r>
    </w:tbl>
    <w:p w14:paraId="6AE1CC47">
      <w:pPr>
        <w:widowControl/>
        <w:autoSpaceDE w:val="0"/>
        <w:autoSpaceDN w:val="0"/>
        <w:spacing w:before="186" w:after="94" w:line="233" w:lineRule="auto"/>
        <w:rPr>
          <w:rFonts w:ascii="Cambria" w:hAnsi="Cambria" w:eastAsia="Times New Roman"/>
          <w:sz w:val="28"/>
          <w:szCs w:val="28"/>
          <w:lang w:val="en-US"/>
        </w:rPr>
      </w:pPr>
      <w:r>
        <w:rPr>
          <w:rFonts w:ascii="Times New Roman" w:hAnsi="Times New Roman" w:eastAsia="Times New Roman"/>
          <w:b/>
          <w:color w:val="000000"/>
          <w:sz w:val="28"/>
          <w:szCs w:val="28"/>
          <w:lang w:val="en-US"/>
        </w:rPr>
        <w:t>2 КЛАСС</w:t>
      </w:r>
    </w:p>
    <w:tbl>
      <w:tblPr>
        <w:tblStyle w:val="12"/>
        <w:tblW w:w="11198" w:type="dxa"/>
        <w:tblInd w:w="6" w:type="dxa"/>
        <w:tblLayout w:type="fixed"/>
        <w:tblCellMar>
          <w:top w:w="0" w:type="dxa"/>
          <w:left w:w="108" w:type="dxa"/>
          <w:bottom w:w="0" w:type="dxa"/>
          <w:right w:w="108" w:type="dxa"/>
        </w:tblCellMar>
      </w:tblPr>
      <w:tblGrid>
        <w:gridCol w:w="566"/>
        <w:gridCol w:w="4678"/>
        <w:gridCol w:w="992"/>
        <w:gridCol w:w="1276"/>
        <w:gridCol w:w="1134"/>
        <w:gridCol w:w="2552"/>
      </w:tblGrid>
      <w:tr w14:paraId="2FA9550D">
        <w:tblPrEx>
          <w:tblCellMar>
            <w:top w:w="0" w:type="dxa"/>
            <w:left w:w="108" w:type="dxa"/>
            <w:bottom w:w="0" w:type="dxa"/>
            <w:right w:w="108" w:type="dxa"/>
          </w:tblCellMar>
        </w:tblPrEx>
        <w:trPr>
          <w:trHeight w:val="348" w:hRule="exact"/>
        </w:trPr>
        <w:tc>
          <w:tcPr>
            <w:tcW w:w="56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D68DE5E">
            <w:pPr>
              <w:widowControl/>
              <w:autoSpaceDE w:val="0"/>
              <w:autoSpaceDN w:val="0"/>
              <w:spacing w:before="76" w:after="0" w:line="245"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w w:val="97"/>
                <w:sz w:val="28"/>
                <w:szCs w:val="28"/>
                <w:lang w:val="en-US"/>
              </w:rPr>
              <w:t>п/п</w:t>
            </w:r>
          </w:p>
        </w:tc>
        <w:tc>
          <w:tcPr>
            <w:tcW w:w="467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1C1BE2B">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b/>
                <w:color w:val="000000"/>
                <w:w w:val="97"/>
                <w:sz w:val="28"/>
                <w:szCs w:val="28"/>
              </w:rPr>
              <w:t>Наименование разделов и тем программы</w:t>
            </w:r>
          </w:p>
        </w:tc>
        <w:tc>
          <w:tcPr>
            <w:tcW w:w="340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8F691D1">
            <w:pPr>
              <w:widowControl/>
              <w:autoSpaceDE w:val="0"/>
              <w:autoSpaceDN w:val="0"/>
              <w:spacing w:before="76" w:after="0" w:line="233" w:lineRule="auto"/>
              <w:ind w:left="68"/>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Количество часов</w:t>
            </w:r>
          </w:p>
        </w:tc>
        <w:tc>
          <w:tcPr>
            <w:tcW w:w="255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0F03FF4">
            <w:pPr>
              <w:widowControl/>
              <w:autoSpaceDE w:val="0"/>
              <w:autoSpaceDN w:val="0"/>
              <w:spacing w:before="76" w:after="0" w:line="245" w:lineRule="auto"/>
              <w:ind w:left="74" w:right="144"/>
              <w:rPr>
                <w:rFonts w:ascii="Cambria" w:hAnsi="Cambria" w:eastAsia="Times New Roman"/>
                <w:sz w:val="28"/>
                <w:szCs w:val="28"/>
                <w:lang w:val="en-US"/>
              </w:rPr>
            </w:pPr>
            <w:r>
              <w:rPr>
                <w:rFonts w:ascii="Times New Roman" w:hAnsi="Times New Roman" w:eastAsia="Times New Roman"/>
                <w:b/>
                <w:color w:val="000000"/>
                <w:w w:val="97"/>
                <w:sz w:val="28"/>
                <w:szCs w:val="28"/>
                <w:lang w:val="en-US"/>
              </w:rPr>
              <w:t>Электронные (цифровые) образовательные ресурсы</w:t>
            </w:r>
          </w:p>
        </w:tc>
      </w:tr>
      <w:tr w14:paraId="6A1E3135">
        <w:tblPrEx>
          <w:tblCellMar>
            <w:top w:w="0" w:type="dxa"/>
            <w:left w:w="108" w:type="dxa"/>
            <w:bottom w:w="0" w:type="dxa"/>
            <w:right w:w="108" w:type="dxa"/>
          </w:tblCellMar>
        </w:tblPrEx>
        <w:trPr>
          <w:trHeight w:val="1108" w:hRule="exact"/>
        </w:trPr>
        <w:tc>
          <w:tcPr>
            <w:tcW w:w="566" w:type="dxa"/>
            <w:vMerge w:val="continue"/>
            <w:tcBorders>
              <w:top w:val="single" w:color="000000" w:sz="4" w:space="0"/>
              <w:left w:val="single" w:color="000000" w:sz="4" w:space="0"/>
              <w:bottom w:val="single" w:color="000000" w:sz="4" w:space="0"/>
              <w:right w:val="single" w:color="000000" w:sz="4" w:space="0"/>
            </w:tcBorders>
          </w:tcPr>
          <w:p w14:paraId="2E87D6C6">
            <w:pPr>
              <w:widowControl/>
              <w:rPr>
                <w:rFonts w:ascii="Cambria" w:hAnsi="Cambria" w:eastAsia="Times New Roman"/>
                <w:sz w:val="28"/>
                <w:szCs w:val="28"/>
                <w:lang w:val="en-US"/>
              </w:rPr>
            </w:pPr>
          </w:p>
        </w:tc>
        <w:tc>
          <w:tcPr>
            <w:tcW w:w="4678" w:type="dxa"/>
            <w:vMerge w:val="continue"/>
            <w:tcBorders>
              <w:top w:val="single" w:color="000000" w:sz="4" w:space="0"/>
              <w:left w:val="single" w:color="000000" w:sz="4" w:space="0"/>
              <w:bottom w:val="single" w:color="000000" w:sz="4" w:space="0"/>
              <w:right w:val="single" w:color="000000" w:sz="4" w:space="0"/>
            </w:tcBorders>
          </w:tcPr>
          <w:p w14:paraId="442C21FA">
            <w:pPr>
              <w:widowControl/>
              <w:rPr>
                <w:rFonts w:ascii="Cambria" w:hAnsi="Cambria" w:eastAsia="Times New Roman"/>
                <w:sz w:val="28"/>
                <w:szCs w:val="28"/>
                <w:lang w:val="en-US"/>
              </w:rPr>
            </w:pP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C6BC53">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всего</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9ABB4">
            <w:pPr>
              <w:widowControl/>
              <w:autoSpaceDE w:val="0"/>
              <w:autoSpaceDN w:val="0"/>
              <w:spacing w:before="76" w:after="0" w:line="245" w:lineRule="auto"/>
              <w:ind w:left="72" w:right="43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контрольные работы</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94F5E8">
            <w:pPr>
              <w:widowControl/>
              <w:autoSpaceDE w:val="0"/>
              <w:autoSpaceDN w:val="0"/>
              <w:spacing w:before="76" w:after="0" w:line="245" w:lineRule="auto"/>
              <w:ind w:left="72" w:right="43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практические работы</w:t>
            </w:r>
          </w:p>
        </w:tc>
        <w:tc>
          <w:tcPr>
            <w:tcW w:w="2552" w:type="dxa"/>
            <w:vMerge w:val="continue"/>
            <w:tcBorders>
              <w:top w:val="single" w:color="000000" w:sz="4" w:space="0"/>
              <w:left w:val="single" w:color="000000" w:sz="4" w:space="0"/>
              <w:bottom w:val="single" w:color="000000" w:sz="4" w:space="0"/>
              <w:right w:val="single" w:color="000000" w:sz="4" w:space="0"/>
            </w:tcBorders>
          </w:tcPr>
          <w:p w14:paraId="08CFC213">
            <w:pPr>
              <w:widowControl/>
              <w:rPr>
                <w:rFonts w:ascii="Cambria" w:hAnsi="Cambria" w:eastAsia="Times New Roman"/>
                <w:sz w:val="28"/>
                <w:szCs w:val="28"/>
                <w:lang w:val="en-US"/>
              </w:rPr>
            </w:pPr>
          </w:p>
        </w:tc>
      </w:tr>
      <w:tr w14:paraId="26733B14">
        <w:tblPrEx>
          <w:tblCellMar>
            <w:top w:w="0" w:type="dxa"/>
            <w:left w:w="108" w:type="dxa"/>
            <w:bottom w:w="0" w:type="dxa"/>
            <w:right w:w="108" w:type="dxa"/>
          </w:tblCellMar>
        </w:tblPrEx>
        <w:trPr>
          <w:trHeight w:val="840"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5F612B">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1.1.</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66A280">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Алтын көз җитте (Наступила золотая осень)</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0BF258">
            <w:pPr>
              <w:widowControl/>
              <w:autoSpaceDE w:val="0"/>
              <w:autoSpaceDN w:val="0"/>
              <w:spacing w:before="78" w:after="0" w:line="230"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A2645E">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9E50D4A">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FE150B">
            <w:pPr>
              <w:widowControl/>
              <w:autoSpaceDE w:val="0"/>
              <w:autoSpaceDN w:val="0"/>
              <w:spacing w:before="78" w:after="0" w:line="230"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62017931">
        <w:tblPrEx>
          <w:tblCellMar>
            <w:top w:w="0" w:type="dxa"/>
            <w:left w:w="108" w:type="dxa"/>
            <w:bottom w:w="0" w:type="dxa"/>
            <w:right w:w="108" w:type="dxa"/>
          </w:tblCellMar>
        </w:tblPrEx>
        <w:trPr>
          <w:trHeight w:val="993"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D312E">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1.2.</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5AAE4B">
            <w:pPr>
              <w:widowControl/>
              <w:autoSpaceDE w:val="0"/>
              <w:autoSpaceDN w:val="0"/>
              <w:spacing w:before="78" w:after="0" w:line="245" w:lineRule="auto"/>
              <w:ind w:left="72" w:right="432"/>
              <w:rPr>
                <w:rFonts w:ascii="Cambria" w:hAnsi="Cambria" w:eastAsia="Times New Roman"/>
                <w:sz w:val="28"/>
                <w:szCs w:val="28"/>
              </w:rPr>
            </w:pPr>
            <w:r>
              <w:rPr>
                <w:rFonts w:ascii="Times New Roman" w:hAnsi="Times New Roman" w:eastAsia="Times New Roman"/>
                <w:color w:val="000000"/>
                <w:w w:val="97"/>
                <w:sz w:val="28"/>
                <w:szCs w:val="28"/>
              </w:rPr>
              <w:t>Татар халык авыз иҗаты. Мəкаль-əйтемнəр. Табышмаклар (Татарское устное народное творчество. Пословицы и поговорки. Загадки)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EC1A078">
            <w:pPr>
              <w:widowControl/>
              <w:autoSpaceDE w:val="0"/>
              <w:autoSpaceDN w:val="0"/>
              <w:spacing w:before="78" w:after="0" w:line="230"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2</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ECADB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C22D7">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83360C9">
            <w:pPr>
              <w:widowControl/>
              <w:autoSpaceDE w:val="0"/>
              <w:autoSpaceDN w:val="0"/>
              <w:spacing w:before="78" w:after="0" w:line="230"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737BE9C7">
        <w:tblPrEx>
          <w:tblCellMar>
            <w:top w:w="0" w:type="dxa"/>
            <w:left w:w="108" w:type="dxa"/>
            <w:bottom w:w="0" w:type="dxa"/>
            <w:right w:w="108" w:type="dxa"/>
          </w:tblCellMar>
        </w:tblPrEx>
        <w:trPr>
          <w:trHeight w:val="855"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A4196B">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1.3.</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D28FD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rPr>
              <w:t xml:space="preserve">И ямьле дə соң бу дөнья! </w:t>
            </w:r>
            <w:r>
              <w:rPr>
                <w:rFonts w:ascii="Times New Roman" w:hAnsi="Times New Roman" w:eastAsia="Times New Roman"/>
                <w:color w:val="000000"/>
                <w:w w:val="97"/>
                <w:sz w:val="28"/>
                <w:szCs w:val="28"/>
                <w:lang w:val="en-US"/>
              </w:rPr>
              <w:t>(Как прекрасен этот мир!)</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0D492">
            <w:pPr>
              <w:widowControl/>
              <w:autoSpaceDE w:val="0"/>
              <w:autoSpaceDN w:val="0"/>
              <w:spacing w:before="78" w:after="0" w:line="230"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792970">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B7E3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1BF6E">
            <w:pPr>
              <w:widowControl/>
              <w:autoSpaceDE w:val="0"/>
              <w:autoSpaceDN w:val="0"/>
              <w:spacing w:before="78" w:after="0" w:line="230"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54B4C652">
        <w:tblPrEx>
          <w:tblCellMar>
            <w:top w:w="0" w:type="dxa"/>
            <w:left w:w="108" w:type="dxa"/>
            <w:bottom w:w="0" w:type="dxa"/>
            <w:right w:w="108" w:type="dxa"/>
          </w:tblCellMar>
        </w:tblPrEx>
        <w:trPr>
          <w:trHeight w:val="854"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21BF6B">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1.4.</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4FD90A">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Ап-ак кыш килде (Зимушка-зима)</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694A222">
            <w:pPr>
              <w:widowControl/>
              <w:autoSpaceDE w:val="0"/>
              <w:autoSpaceDN w:val="0"/>
              <w:spacing w:before="78" w:after="0" w:line="230"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007DA">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6BF84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AE8630">
            <w:pPr>
              <w:widowControl/>
              <w:autoSpaceDE w:val="0"/>
              <w:autoSpaceDN w:val="0"/>
              <w:spacing w:before="78" w:after="0" w:line="230"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7DC12779">
        <w:tblPrEx>
          <w:tblCellMar>
            <w:top w:w="0" w:type="dxa"/>
            <w:left w:w="108" w:type="dxa"/>
            <w:bottom w:w="0" w:type="dxa"/>
            <w:right w:w="108" w:type="dxa"/>
          </w:tblCellMar>
        </w:tblPrEx>
        <w:trPr>
          <w:trHeight w:val="70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047362">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1.5.</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65B013">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Туган илем, туган телем... (Родина моя, мой родной язык...)</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9239B8">
            <w:pPr>
              <w:widowControl/>
              <w:autoSpaceDE w:val="0"/>
              <w:autoSpaceDN w:val="0"/>
              <w:spacing w:before="78" w:after="0" w:line="230"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6</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F2C6E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BE293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9AA90">
            <w:pPr>
              <w:widowControl/>
              <w:autoSpaceDE w:val="0"/>
              <w:autoSpaceDN w:val="0"/>
              <w:spacing w:before="78" w:after="0" w:line="230"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4EAE6077">
        <w:tblPrEx>
          <w:tblCellMar>
            <w:top w:w="0" w:type="dxa"/>
            <w:left w:w="108" w:type="dxa"/>
            <w:bottom w:w="0" w:type="dxa"/>
            <w:right w:w="108" w:type="dxa"/>
          </w:tblCellMar>
        </w:tblPrEx>
        <w:trPr>
          <w:trHeight w:val="704"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22361">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1.6.</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011550">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Яз керде өебезгə (Весна к нам пришла)</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0F47AB">
            <w:pPr>
              <w:widowControl/>
              <w:autoSpaceDE w:val="0"/>
              <w:autoSpaceDN w:val="0"/>
              <w:spacing w:before="76" w:after="0" w:line="233"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B00335">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685D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BF6B5E">
            <w:pPr>
              <w:widowControl/>
              <w:autoSpaceDE w:val="0"/>
              <w:autoSpaceDN w:val="0"/>
              <w:spacing w:before="76" w:after="0" w:line="233"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6292236F">
        <w:tblPrEx>
          <w:tblCellMar>
            <w:top w:w="0" w:type="dxa"/>
            <w:left w:w="108" w:type="dxa"/>
            <w:bottom w:w="0" w:type="dxa"/>
            <w:right w:w="108" w:type="dxa"/>
          </w:tblCellMar>
        </w:tblPrEx>
        <w:trPr>
          <w:trHeight w:val="856"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05ABE5">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1.7.</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D44C79">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Көлке көлə килə (Посмеемся вместе)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0891B4">
            <w:pPr>
              <w:widowControl/>
              <w:autoSpaceDE w:val="0"/>
              <w:autoSpaceDN w:val="0"/>
              <w:spacing w:before="76" w:after="0" w:line="233"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3DF74E">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A4A418">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862D2C">
            <w:pPr>
              <w:widowControl/>
              <w:autoSpaceDE w:val="0"/>
              <w:autoSpaceDN w:val="0"/>
              <w:spacing w:before="76" w:after="0" w:line="233"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207744AD">
        <w:tblPrEx>
          <w:tblCellMar>
            <w:top w:w="0" w:type="dxa"/>
            <w:left w:w="108" w:type="dxa"/>
            <w:bottom w:w="0" w:type="dxa"/>
            <w:right w:w="108" w:type="dxa"/>
          </w:tblCellMar>
        </w:tblPrEx>
        <w:trPr>
          <w:trHeight w:val="854"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54BD48">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1.8.</w:t>
            </w:r>
          </w:p>
        </w:tc>
        <w:tc>
          <w:tcPr>
            <w:tcW w:w="46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E117CA">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Исəнме, җəй! (Здравствуй, лето!)</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C5E5C">
            <w:pPr>
              <w:widowControl/>
              <w:autoSpaceDE w:val="0"/>
              <w:autoSpaceDN w:val="0"/>
              <w:spacing w:before="76" w:after="0" w:line="233"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6E7814">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EADC1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BF344F">
            <w:pPr>
              <w:widowControl/>
              <w:autoSpaceDE w:val="0"/>
              <w:autoSpaceDN w:val="0"/>
              <w:spacing w:before="76" w:after="0" w:line="233" w:lineRule="auto"/>
              <w:ind w:left="74"/>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7456E8AE">
        <w:tblPrEx>
          <w:tblCellMar>
            <w:top w:w="0" w:type="dxa"/>
            <w:left w:w="108" w:type="dxa"/>
            <w:bottom w:w="0" w:type="dxa"/>
            <w:right w:w="108" w:type="dxa"/>
          </w:tblCellMar>
        </w:tblPrEx>
        <w:trPr>
          <w:trHeight w:val="993" w:hRule="exact"/>
        </w:trPr>
        <w:tc>
          <w:tcPr>
            <w:tcW w:w="52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53860AD">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ОБЩЕЕ КОЛИЧЕСТВО ЧАСОВ ПО ПРОГРАММЕ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5A5313">
            <w:pPr>
              <w:widowControl/>
              <w:autoSpaceDE w:val="0"/>
              <w:autoSpaceDN w:val="0"/>
              <w:spacing w:before="76" w:after="0" w:line="233" w:lineRule="auto"/>
              <w:ind w:left="68"/>
              <w:rPr>
                <w:rFonts w:ascii="Cambria" w:hAnsi="Cambria" w:eastAsia="Times New Roman"/>
                <w:sz w:val="28"/>
                <w:szCs w:val="28"/>
                <w:lang w:val="en-US"/>
              </w:rPr>
            </w:pPr>
            <w:r>
              <w:rPr>
                <w:rFonts w:ascii="Times New Roman" w:hAnsi="Times New Roman" w:eastAsia="Times New Roman"/>
                <w:color w:val="000000"/>
                <w:w w:val="97"/>
                <w:sz w:val="28"/>
                <w:szCs w:val="28"/>
                <w:lang w:val="en-US"/>
              </w:rPr>
              <w:t>34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11FC5E">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368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CC395A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r>
    </w:tbl>
    <w:p w14:paraId="70C17F17">
      <w:pPr>
        <w:widowControl/>
        <w:autoSpaceDE w:val="0"/>
        <w:autoSpaceDN w:val="0"/>
        <w:spacing w:before="188" w:after="0" w:line="233" w:lineRule="auto"/>
        <w:rPr>
          <w:rFonts w:ascii="Times New Roman" w:hAnsi="Times New Roman" w:eastAsia="Times New Roman"/>
          <w:b/>
          <w:color w:val="000000"/>
          <w:sz w:val="28"/>
          <w:szCs w:val="28"/>
        </w:rPr>
      </w:pPr>
    </w:p>
    <w:p w14:paraId="52A80B5D">
      <w:pPr>
        <w:widowControl/>
        <w:autoSpaceDE w:val="0"/>
        <w:autoSpaceDN w:val="0"/>
        <w:spacing w:before="188" w:after="0" w:line="233" w:lineRule="auto"/>
        <w:rPr>
          <w:rFonts w:ascii="Times New Roman" w:hAnsi="Times New Roman" w:eastAsia="Times New Roman"/>
          <w:b/>
          <w:color w:val="000000"/>
          <w:sz w:val="28"/>
          <w:szCs w:val="28"/>
        </w:rPr>
      </w:pPr>
    </w:p>
    <w:p w14:paraId="6F4984F0">
      <w:pPr>
        <w:widowControl/>
        <w:rPr>
          <w:rFonts w:ascii="Cambria" w:hAnsi="Cambria" w:eastAsia="Times New Roman"/>
          <w:sz w:val="28"/>
          <w:szCs w:val="28"/>
        </w:rPr>
        <w:sectPr>
          <w:pgSz w:w="11900" w:h="16840"/>
          <w:pgMar w:top="426" w:right="701" w:bottom="2523" w:left="282" w:header="720" w:footer="720" w:gutter="0"/>
          <w:cols w:equalWidth="0" w:num="1">
            <w:col w:w="10917"/>
          </w:cols>
          <w:docGrid w:linePitch="360" w:charSpace="0"/>
        </w:sectPr>
      </w:pPr>
    </w:p>
    <w:p w14:paraId="127B85AF">
      <w:pPr>
        <w:widowControl/>
        <w:autoSpaceDE w:val="0"/>
        <w:autoSpaceDN w:val="0"/>
        <w:spacing w:after="66" w:line="220" w:lineRule="exact"/>
        <w:rPr>
          <w:rFonts w:ascii="Cambria" w:hAnsi="Cambria" w:eastAsia="Times New Roman"/>
          <w:sz w:val="28"/>
          <w:szCs w:val="28"/>
        </w:rPr>
      </w:pPr>
      <w:r>
        <w:rPr>
          <w:rFonts w:ascii="Cambria" w:hAnsi="Cambria" w:eastAsia="Times New Roman"/>
          <w:sz w:val="28"/>
          <w:szCs w:val="28"/>
        </w:rPr>
        <w:t>3 КЛАСС</w:t>
      </w:r>
    </w:p>
    <w:tbl>
      <w:tblPr>
        <w:tblStyle w:val="12"/>
        <w:tblW w:w="11056" w:type="dxa"/>
        <w:tblInd w:w="6" w:type="dxa"/>
        <w:tblLayout w:type="fixed"/>
        <w:tblCellMar>
          <w:top w:w="0" w:type="dxa"/>
          <w:left w:w="108" w:type="dxa"/>
          <w:bottom w:w="0" w:type="dxa"/>
          <w:right w:w="108" w:type="dxa"/>
        </w:tblCellMar>
      </w:tblPr>
      <w:tblGrid>
        <w:gridCol w:w="432"/>
        <w:gridCol w:w="4812"/>
        <w:gridCol w:w="992"/>
        <w:gridCol w:w="1276"/>
        <w:gridCol w:w="1418"/>
        <w:gridCol w:w="2126"/>
      </w:tblGrid>
      <w:tr w14:paraId="0BECCD4F">
        <w:tblPrEx>
          <w:tblCellMar>
            <w:top w:w="0" w:type="dxa"/>
            <w:left w:w="108" w:type="dxa"/>
            <w:bottom w:w="0" w:type="dxa"/>
            <w:right w:w="108" w:type="dxa"/>
          </w:tblCellMar>
        </w:tblPrEx>
        <w:trPr>
          <w:trHeight w:val="348" w:hRule="exact"/>
        </w:trPr>
        <w:tc>
          <w:tcPr>
            <w:tcW w:w="4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D6EFA42">
            <w:pPr>
              <w:widowControl/>
              <w:autoSpaceDE w:val="0"/>
              <w:autoSpaceDN w:val="0"/>
              <w:spacing w:before="78" w:after="0" w:line="245"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w w:val="97"/>
                <w:sz w:val="28"/>
                <w:szCs w:val="28"/>
                <w:lang w:val="en-US"/>
              </w:rPr>
              <w:t>п/п</w:t>
            </w:r>
          </w:p>
        </w:tc>
        <w:tc>
          <w:tcPr>
            <w:tcW w:w="481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BB24FC6">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b/>
                <w:color w:val="000000"/>
                <w:w w:val="97"/>
                <w:sz w:val="28"/>
                <w:szCs w:val="28"/>
              </w:rPr>
              <w:t>Наименование разделов и тем программы</w:t>
            </w:r>
          </w:p>
        </w:tc>
        <w:tc>
          <w:tcPr>
            <w:tcW w:w="368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0A0707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Количество часов</w:t>
            </w:r>
          </w:p>
        </w:tc>
        <w:tc>
          <w:tcPr>
            <w:tcW w:w="212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5C279E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Электронные (цифровые) образовательные ресурсы</w:t>
            </w:r>
          </w:p>
        </w:tc>
      </w:tr>
      <w:tr w14:paraId="18ECADD4">
        <w:tblPrEx>
          <w:tblCellMar>
            <w:top w:w="0" w:type="dxa"/>
            <w:left w:w="108" w:type="dxa"/>
            <w:bottom w:w="0" w:type="dxa"/>
            <w:right w:w="108" w:type="dxa"/>
          </w:tblCellMar>
        </w:tblPrEx>
        <w:trPr>
          <w:trHeight w:val="1227" w:hRule="exact"/>
        </w:trPr>
        <w:tc>
          <w:tcPr>
            <w:tcW w:w="432" w:type="dxa"/>
            <w:vMerge w:val="continue"/>
            <w:tcBorders>
              <w:top w:val="single" w:color="000000" w:sz="4" w:space="0"/>
              <w:left w:val="single" w:color="000000" w:sz="4" w:space="0"/>
              <w:bottom w:val="single" w:color="000000" w:sz="4" w:space="0"/>
              <w:right w:val="single" w:color="000000" w:sz="4" w:space="0"/>
            </w:tcBorders>
          </w:tcPr>
          <w:p w14:paraId="12A98140">
            <w:pPr>
              <w:widowControl/>
              <w:rPr>
                <w:rFonts w:ascii="Cambria" w:hAnsi="Cambria" w:eastAsia="Times New Roman"/>
                <w:sz w:val="28"/>
                <w:szCs w:val="28"/>
                <w:lang w:val="en-US"/>
              </w:rPr>
            </w:pPr>
          </w:p>
        </w:tc>
        <w:tc>
          <w:tcPr>
            <w:tcW w:w="4812" w:type="dxa"/>
            <w:vMerge w:val="continue"/>
            <w:tcBorders>
              <w:top w:val="single" w:color="000000" w:sz="4" w:space="0"/>
              <w:left w:val="single" w:color="000000" w:sz="4" w:space="0"/>
              <w:bottom w:val="single" w:color="000000" w:sz="4" w:space="0"/>
              <w:right w:val="single" w:color="000000" w:sz="4" w:space="0"/>
            </w:tcBorders>
          </w:tcPr>
          <w:p w14:paraId="3B331E0E">
            <w:pPr>
              <w:widowControl/>
              <w:rPr>
                <w:rFonts w:ascii="Cambria" w:hAnsi="Cambria" w:eastAsia="Times New Roman"/>
                <w:sz w:val="28"/>
                <w:szCs w:val="28"/>
                <w:lang w:val="en-US"/>
              </w:rPr>
            </w:pP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B3350">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всего</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96C19">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контрольные работы</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DF6D9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практические работы</w:t>
            </w:r>
          </w:p>
        </w:tc>
        <w:tc>
          <w:tcPr>
            <w:tcW w:w="2126" w:type="dxa"/>
            <w:vMerge w:val="continue"/>
            <w:tcBorders>
              <w:top w:val="single" w:color="000000" w:sz="4" w:space="0"/>
              <w:left w:val="single" w:color="000000" w:sz="4" w:space="0"/>
              <w:bottom w:val="single" w:color="000000" w:sz="4" w:space="0"/>
              <w:right w:val="single" w:color="000000" w:sz="4" w:space="0"/>
            </w:tcBorders>
          </w:tcPr>
          <w:p w14:paraId="6BAAB4BF">
            <w:pPr>
              <w:widowControl/>
              <w:rPr>
                <w:rFonts w:ascii="Cambria" w:hAnsi="Cambria" w:eastAsia="Times New Roman"/>
                <w:sz w:val="28"/>
                <w:szCs w:val="28"/>
                <w:lang w:val="en-US"/>
              </w:rPr>
            </w:pPr>
          </w:p>
        </w:tc>
      </w:tr>
      <w:tr w14:paraId="7AE1390A">
        <w:tblPrEx>
          <w:tblCellMar>
            <w:top w:w="0" w:type="dxa"/>
            <w:left w:w="108" w:type="dxa"/>
            <w:bottom w:w="0" w:type="dxa"/>
            <w:right w:w="108" w:type="dxa"/>
          </w:tblCellMar>
        </w:tblPrEx>
        <w:trPr>
          <w:trHeight w:val="706"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34295">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1.1.</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1B6DE0">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Китап – белем чишмəсе (Книга – кладезь знаний)</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A3E7F9">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AF79E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42839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3F8FC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1247096C">
        <w:tblPrEx>
          <w:tblCellMar>
            <w:top w:w="0" w:type="dxa"/>
            <w:left w:w="108" w:type="dxa"/>
            <w:bottom w:w="0" w:type="dxa"/>
            <w:right w:w="108" w:type="dxa"/>
          </w:tblCellMar>
        </w:tblPrEx>
        <w:trPr>
          <w:trHeight w:val="844"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49461">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1.2.</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479184">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Халык авыз иҗаты. Əкиятлəр (Устное народное творчество. Сказки)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EF92E">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4C0CF1">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B7EF6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98A46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671A7CE4">
        <w:tblPrEx>
          <w:tblCellMar>
            <w:top w:w="0" w:type="dxa"/>
            <w:left w:w="108" w:type="dxa"/>
            <w:bottom w:w="0" w:type="dxa"/>
            <w:right w:w="108" w:type="dxa"/>
          </w:tblCellMar>
        </w:tblPrEx>
        <w:trPr>
          <w:trHeight w:val="699"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7E1F3">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1.3.</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C5B2A6">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Əкиятлəр илендə (В стране сказок)</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621A76">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433876">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5E7CF6">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AB253F">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24B1E162">
        <w:tblPrEx>
          <w:tblCellMar>
            <w:top w:w="0" w:type="dxa"/>
            <w:left w:w="108" w:type="dxa"/>
            <w:bottom w:w="0" w:type="dxa"/>
            <w:right w:w="108" w:type="dxa"/>
          </w:tblCellMar>
        </w:tblPrEx>
        <w:trPr>
          <w:trHeight w:val="868"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7F6D5A">
            <w:pPr>
              <w:widowControl/>
              <w:autoSpaceDE w:val="0"/>
              <w:autoSpaceDN w:val="0"/>
              <w:spacing w:before="76"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1.4.</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E4F9AA">
            <w:pPr>
              <w:widowControl/>
              <w:autoSpaceDE w:val="0"/>
              <w:autoSpaceDN w:val="0"/>
              <w:spacing w:before="76"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Безнең нəни дусларыбыз (Наши маленькие друзья)</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0D110">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8</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92EFC3">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77113C">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F6B187">
            <w:pPr>
              <w:widowControl/>
              <w:autoSpaceDE w:val="0"/>
              <w:autoSpaceDN w:val="0"/>
              <w:spacing w:before="76"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2C1A5649">
        <w:tblPrEx>
          <w:tblCellMar>
            <w:top w:w="0" w:type="dxa"/>
            <w:left w:w="108" w:type="dxa"/>
            <w:bottom w:w="0" w:type="dxa"/>
            <w:right w:w="108" w:type="dxa"/>
          </w:tblCellMar>
        </w:tblPrEx>
        <w:trPr>
          <w:trHeight w:val="708"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FAF971">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1.5.</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6B6FC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Изге сүз (Волшебное слово)</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56F572">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5</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B65D3D">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E4A64">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5E647C">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58747359">
        <w:tblPrEx>
          <w:tblCellMar>
            <w:top w:w="0" w:type="dxa"/>
            <w:left w:w="108" w:type="dxa"/>
            <w:bottom w:w="0" w:type="dxa"/>
            <w:right w:w="108" w:type="dxa"/>
          </w:tblCellMar>
        </w:tblPrEx>
        <w:trPr>
          <w:trHeight w:val="1270"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D1F4C">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1.6.</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59CB16">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Сəламəт яшибез, спорт белəн шөгыльлəнəбез (Спортом занимаемся – здорово живем)</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8CEDB3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6</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EAB806">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4849C">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EB26C4">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26BE1649">
        <w:tblPrEx>
          <w:tblCellMar>
            <w:top w:w="0" w:type="dxa"/>
            <w:left w:w="108" w:type="dxa"/>
            <w:bottom w:w="0" w:type="dxa"/>
            <w:right w:w="108" w:type="dxa"/>
          </w:tblCellMar>
        </w:tblPrEx>
        <w:trPr>
          <w:trHeight w:val="708" w:hRule="exact"/>
        </w:trPr>
        <w:tc>
          <w:tcPr>
            <w:tcW w:w="52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B7B2B4A">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ОБЩЕЕ КОЛИЧЕСТВО ЧАСОВ ПО ПРОГРАММЕ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C75BD5">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34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95967C">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2</w:t>
            </w:r>
          </w:p>
        </w:tc>
        <w:tc>
          <w:tcPr>
            <w:tcW w:w="35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023AE3F">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r>
    </w:tbl>
    <w:p w14:paraId="6D82A852">
      <w:pPr>
        <w:widowControl/>
        <w:autoSpaceDE w:val="0"/>
        <w:autoSpaceDN w:val="0"/>
        <w:spacing w:before="188" w:after="94" w:line="230" w:lineRule="auto"/>
        <w:rPr>
          <w:rFonts w:ascii="Cambria" w:hAnsi="Cambria" w:eastAsia="Times New Roman"/>
          <w:sz w:val="28"/>
          <w:szCs w:val="28"/>
          <w:lang w:val="en-US"/>
        </w:rPr>
      </w:pPr>
      <w:r>
        <w:rPr>
          <w:rFonts w:ascii="Times New Roman" w:hAnsi="Times New Roman" w:eastAsia="Times New Roman"/>
          <w:b/>
          <w:color w:val="000000"/>
          <w:sz w:val="28"/>
          <w:szCs w:val="28"/>
          <w:lang w:val="en-US"/>
        </w:rPr>
        <w:t>4 КЛАСС</w:t>
      </w:r>
    </w:p>
    <w:tbl>
      <w:tblPr>
        <w:tblStyle w:val="12"/>
        <w:tblW w:w="11056" w:type="dxa"/>
        <w:tblInd w:w="6" w:type="dxa"/>
        <w:tblLayout w:type="fixed"/>
        <w:tblCellMar>
          <w:top w:w="0" w:type="dxa"/>
          <w:left w:w="108" w:type="dxa"/>
          <w:bottom w:w="0" w:type="dxa"/>
          <w:right w:w="108" w:type="dxa"/>
        </w:tblCellMar>
      </w:tblPr>
      <w:tblGrid>
        <w:gridCol w:w="432"/>
        <w:gridCol w:w="4812"/>
        <w:gridCol w:w="992"/>
        <w:gridCol w:w="1276"/>
        <w:gridCol w:w="1418"/>
        <w:gridCol w:w="2126"/>
      </w:tblGrid>
      <w:tr w14:paraId="2F6425C2">
        <w:tblPrEx>
          <w:tblCellMar>
            <w:top w:w="0" w:type="dxa"/>
            <w:left w:w="108" w:type="dxa"/>
            <w:bottom w:w="0" w:type="dxa"/>
            <w:right w:w="108" w:type="dxa"/>
          </w:tblCellMar>
        </w:tblPrEx>
        <w:trPr>
          <w:trHeight w:val="348" w:hRule="exact"/>
        </w:trPr>
        <w:tc>
          <w:tcPr>
            <w:tcW w:w="4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31FDD5D">
            <w:pPr>
              <w:widowControl/>
              <w:autoSpaceDE w:val="0"/>
              <w:autoSpaceDN w:val="0"/>
              <w:spacing w:before="78" w:after="0" w:line="245"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w w:val="97"/>
                <w:sz w:val="28"/>
                <w:szCs w:val="28"/>
                <w:lang w:val="en-US"/>
              </w:rPr>
              <w:t>п/п</w:t>
            </w:r>
          </w:p>
        </w:tc>
        <w:tc>
          <w:tcPr>
            <w:tcW w:w="481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402AE84">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b/>
                <w:color w:val="000000"/>
                <w:w w:val="97"/>
                <w:sz w:val="28"/>
                <w:szCs w:val="28"/>
              </w:rPr>
              <w:t>Наименование разделов и тем программы</w:t>
            </w:r>
          </w:p>
        </w:tc>
        <w:tc>
          <w:tcPr>
            <w:tcW w:w="368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5667FA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Количество часов</w:t>
            </w:r>
          </w:p>
        </w:tc>
        <w:tc>
          <w:tcPr>
            <w:tcW w:w="212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46CC628">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Электронные (цифровые) образовательные ресурсы</w:t>
            </w:r>
          </w:p>
        </w:tc>
      </w:tr>
      <w:tr w14:paraId="43478A2D">
        <w:tblPrEx>
          <w:tblCellMar>
            <w:top w:w="0" w:type="dxa"/>
            <w:left w:w="108" w:type="dxa"/>
            <w:bottom w:w="0" w:type="dxa"/>
            <w:right w:w="108" w:type="dxa"/>
          </w:tblCellMar>
        </w:tblPrEx>
        <w:trPr>
          <w:trHeight w:val="1044" w:hRule="exact"/>
        </w:trPr>
        <w:tc>
          <w:tcPr>
            <w:tcW w:w="432" w:type="dxa"/>
            <w:vMerge w:val="continue"/>
            <w:tcBorders>
              <w:top w:val="single" w:color="000000" w:sz="4" w:space="0"/>
              <w:left w:val="single" w:color="000000" w:sz="4" w:space="0"/>
              <w:bottom w:val="single" w:color="000000" w:sz="4" w:space="0"/>
              <w:right w:val="single" w:color="000000" w:sz="4" w:space="0"/>
            </w:tcBorders>
          </w:tcPr>
          <w:p w14:paraId="6CF3C3AA">
            <w:pPr>
              <w:widowControl/>
              <w:rPr>
                <w:rFonts w:ascii="Cambria" w:hAnsi="Cambria" w:eastAsia="Times New Roman"/>
                <w:sz w:val="28"/>
                <w:szCs w:val="28"/>
                <w:lang w:val="en-US"/>
              </w:rPr>
            </w:pPr>
          </w:p>
        </w:tc>
        <w:tc>
          <w:tcPr>
            <w:tcW w:w="4812" w:type="dxa"/>
            <w:vMerge w:val="continue"/>
            <w:tcBorders>
              <w:top w:val="single" w:color="000000" w:sz="4" w:space="0"/>
              <w:left w:val="single" w:color="000000" w:sz="4" w:space="0"/>
              <w:bottom w:val="single" w:color="000000" w:sz="4" w:space="0"/>
              <w:right w:val="single" w:color="000000" w:sz="4" w:space="0"/>
            </w:tcBorders>
          </w:tcPr>
          <w:p w14:paraId="270E3F17">
            <w:pPr>
              <w:widowControl/>
              <w:rPr>
                <w:rFonts w:ascii="Cambria" w:hAnsi="Cambria" w:eastAsia="Times New Roman"/>
                <w:sz w:val="28"/>
                <w:szCs w:val="28"/>
                <w:lang w:val="en-US"/>
              </w:rPr>
            </w:pP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17A485">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b/>
                <w:color w:val="000000"/>
                <w:w w:val="97"/>
                <w:sz w:val="28"/>
                <w:szCs w:val="28"/>
                <w:lang w:val="en-US"/>
              </w:rPr>
              <w:t>всего</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ECE3B">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контрольные работы</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FE26C">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b/>
                <w:color w:val="000000"/>
                <w:w w:val="97"/>
                <w:sz w:val="28"/>
                <w:szCs w:val="28"/>
                <w:lang w:val="en-US"/>
              </w:rPr>
              <w:t>практические работы</w:t>
            </w:r>
          </w:p>
        </w:tc>
        <w:tc>
          <w:tcPr>
            <w:tcW w:w="2126" w:type="dxa"/>
            <w:vMerge w:val="continue"/>
            <w:tcBorders>
              <w:top w:val="single" w:color="000000" w:sz="4" w:space="0"/>
              <w:left w:val="single" w:color="000000" w:sz="4" w:space="0"/>
              <w:bottom w:val="single" w:color="000000" w:sz="4" w:space="0"/>
              <w:right w:val="single" w:color="000000" w:sz="4" w:space="0"/>
            </w:tcBorders>
          </w:tcPr>
          <w:p w14:paraId="69709E45">
            <w:pPr>
              <w:widowControl/>
              <w:rPr>
                <w:rFonts w:ascii="Cambria" w:hAnsi="Cambria" w:eastAsia="Times New Roman"/>
                <w:sz w:val="28"/>
                <w:szCs w:val="28"/>
                <w:lang w:val="en-US"/>
              </w:rPr>
            </w:pPr>
          </w:p>
        </w:tc>
      </w:tr>
      <w:tr w14:paraId="37D2BC8C">
        <w:tblPrEx>
          <w:tblCellMar>
            <w:top w:w="0" w:type="dxa"/>
            <w:left w:w="108" w:type="dxa"/>
            <w:bottom w:w="0" w:type="dxa"/>
            <w:right w:w="108" w:type="dxa"/>
          </w:tblCellMar>
        </w:tblPrEx>
        <w:trPr>
          <w:trHeight w:val="703"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5145E79">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1.1.</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1E0BD">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Матурлык минем белəн (Красота рядом)</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7387F4">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7</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EA6A9">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A52D4E">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2F600">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http://www.belem.ru/</w:t>
            </w:r>
          </w:p>
        </w:tc>
      </w:tr>
      <w:tr w14:paraId="24B32994">
        <w:tblPrEx>
          <w:tblCellMar>
            <w:top w:w="0" w:type="dxa"/>
            <w:left w:w="108" w:type="dxa"/>
            <w:bottom w:w="0" w:type="dxa"/>
            <w:right w:w="108" w:type="dxa"/>
          </w:tblCellMar>
        </w:tblPrEx>
        <w:trPr>
          <w:trHeight w:val="983"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18B193">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1.2.</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F2E90">
            <w:pPr>
              <w:widowControl/>
              <w:autoSpaceDE w:val="0"/>
              <w:autoSpaceDN w:val="0"/>
              <w:spacing w:before="78" w:after="0" w:line="230" w:lineRule="auto"/>
              <w:ind w:left="72"/>
              <w:rPr>
                <w:rFonts w:ascii="Cambria" w:hAnsi="Cambria" w:eastAsia="Times New Roman"/>
                <w:sz w:val="28"/>
                <w:szCs w:val="28"/>
              </w:rPr>
            </w:pPr>
            <w:r>
              <w:rPr>
                <w:rFonts w:ascii="Times New Roman" w:hAnsi="Times New Roman" w:eastAsia="Times New Roman"/>
                <w:color w:val="000000"/>
                <w:w w:val="97"/>
                <w:sz w:val="28"/>
                <w:szCs w:val="28"/>
              </w:rPr>
              <w:t>Татар халык авыз иҗаты. Мəзəклəр Татарское устное народное творчество. Мэзэки)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BF7662">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2</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DBDE52">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74BC97">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5BA95E">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0E4B3982">
        <w:tblPrEx>
          <w:tblCellMar>
            <w:top w:w="0" w:type="dxa"/>
            <w:left w:w="108" w:type="dxa"/>
            <w:bottom w:w="0" w:type="dxa"/>
            <w:right w:w="108" w:type="dxa"/>
          </w:tblCellMar>
        </w:tblPrEx>
        <w:trPr>
          <w:trHeight w:val="571"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96DC9">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1.3.</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82B207">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Дуслык (Дружба)</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97530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6</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3D78D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A6118D">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B8C3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2597B3A5">
        <w:tblPrEx>
          <w:tblCellMar>
            <w:top w:w="0" w:type="dxa"/>
            <w:left w:w="108" w:type="dxa"/>
            <w:bottom w:w="0" w:type="dxa"/>
            <w:right w:w="108" w:type="dxa"/>
          </w:tblCellMar>
        </w:tblPrEx>
        <w:trPr>
          <w:trHeight w:val="565"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234522">
            <w:pPr>
              <w:widowControl/>
              <w:autoSpaceDE w:val="0"/>
              <w:autoSpaceDN w:val="0"/>
              <w:spacing w:before="78" w:after="0" w:line="230"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1.4.</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2D83BD2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Табигать китабы (Книга природы)</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80F847">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9</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512E6C">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C8E65">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9EC5E3">
            <w:pPr>
              <w:widowControl/>
              <w:autoSpaceDE w:val="0"/>
              <w:autoSpaceDN w:val="0"/>
              <w:spacing w:before="78" w:after="0" w:line="230"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44DCCAF4">
        <w:tblPrEx>
          <w:tblCellMar>
            <w:top w:w="0" w:type="dxa"/>
            <w:left w:w="108" w:type="dxa"/>
            <w:bottom w:w="0" w:type="dxa"/>
            <w:right w:w="108" w:type="dxa"/>
          </w:tblCellMar>
        </w:tblPrEx>
        <w:trPr>
          <w:trHeight w:val="843"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C8F82A">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1.5.</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865C95">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Күңелле бəйрəмнəр (Веселые праздники)</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5BE89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6</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04B63E">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A2FCAA">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85A2ECA">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3A7FA359">
        <w:tblPrEx>
          <w:tblCellMar>
            <w:top w:w="0" w:type="dxa"/>
            <w:left w:w="108" w:type="dxa"/>
            <w:bottom w:w="0" w:type="dxa"/>
            <w:right w:w="108" w:type="dxa"/>
          </w:tblCellMar>
        </w:tblPrEx>
        <w:trPr>
          <w:trHeight w:val="851" w:hRule="exact"/>
        </w:trPr>
        <w:tc>
          <w:tcPr>
            <w:tcW w:w="4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9CABE">
            <w:pPr>
              <w:widowControl/>
              <w:autoSpaceDE w:val="0"/>
              <w:autoSpaceDN w:val="0"/>
              <w:spacing w:before="76" w:after="0" w:line="233" w:lineRule="auto"/>
              <w:jc w:val="center"/>
              <w:rPr>
                <w:rFonts w:ascii="Cambria" w:hAnsi="Cambria" w:eastAsia="Times New Roman"/>
                <w:sz w:val="28"/>
                <w:szCs w:val="28"/>
                <w:lang w:val="en-US"/>
              </w:rPr>
            </w:pPr>
            <w:r>
              <w:rPr>
                <w:rFonts w:ascii="Times New Roman" w:hAnsi="Times New Roman" w:eastAsia="Times New Roman"/>
                <w:color w:val="000000"/>
                <w:w w:val="97"/>
                <w:sz w:val="28"/>
                <w:szCs w:val="28"/>
                <w:lang w:val="en-US"/>
              </w:rPr>
              <w:t>1.6.</w:t>
            </w:r>
          </w:p>
        </w:tc>
        <w:tc>
          <w:tcPr>
            <w:tcW w:w="4812"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67A0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Җиңү бəйрəме (День Победы)</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4D09B81">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BD6AA5">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FF26C9">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c>
          <w:tcPr>
            <w:tcW w:w="21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D5BBB3">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http://tatar.moy.su</w:t>
            </w:r>
          </w:p>
        </w:tc>
      </w:tr>
      <w:tr w14:paraId="72FCC369">
        <w:tblPrEx>
          <w:tblCellMar>
            <w:top w:w="0" w:type="dxa"/>
            <w:left w:w="108" w:type="dxa"/>
            <w:bottom w:w="0" w:type="dxa"/>
            <w:right w:w="108" w:type="dxa"/>
          </w:tblCellMar>
        </w:tblPrEx>
        <w:trPr>
          <w:trHeight w:val="849" w:hRule="exact"/>
        </w:trPr>
        <w:tc>
          <w:tcPr>
            <w:tcW w:w="52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F5944D0">
            <w:pPr>
              <w:widowControl/>
              <w:autoSpaceDE w:val="0"/>
              <w:autoSpaceDN w:val="0"/>
              <w:spacing w:before="76" w:after="0" w:line="233" w:lineRule="auto"/>
              <w:ind w:left="72"/>
              <w:rPr>
                <w:rFonts w:ascii="Cambria" w:hAnsi="Cambria" w:eastAsia="Times New Roman"/>
                <w:sz w:val="28"/>
                <w:szCs w:val="28"/>
              </w:rPr>
            </w:pPr>
            <w:r>
              <w:rPr>
                <w:rFonts w:ascii="Times New Roman" w:hAnsi="Times New Roman" w:eastAsia="Times New Roman"/>
                <w:color w:val="000000"/>
                <w:w w:val="97"/>
                <w:sz w:val="28"/>
                <w:szCs w:val="28"/>
              </w:rPr>
              <w:t>ОБЩЕЕ КОЛИЧЕСТВО ЧАСОВ ПО ПРОГРАММЕ</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821BB">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34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7A53C6">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1</w:t>
            </w:r>
          </w:p>
        </w:tc>
        <w:tc>
          <w:tcPr>
            <w:tcW w:w="35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BE72B10">
            <w:pPr>
              <w:widowControl/>
              <w:autoSpaceDE w:val="0"/>
              <w:autoSpaceDN w:val="0"/>
              <w:spacing w:before="76" w:after="0" w:line="233" w:lineRule="auto"/>
              <w:ind w:left="72"/>
              <w:rPr>
                <w:rFonts w:ascii="Cambria" w:hAnsi="Cambria" w:eastAsia="Times New Roman"/>
                <w:sz w:val="28"/>
                <w:szCs w:val="28"/>
                <w:lang w:val="en-US"/>
              </w:rPr>
            </w:pPr>
            <w:r>
              <w:rPr>
                <w:rFonts w:ascii="Times New Roman" w:hAnsi="Times New Roman" w:eastAsia="Times New Roman"/>
                <w:color w:val="000000"/>
                <w:w w:val="97"/>
                <w:sz w:val="28"/>
                <w:szCs w:val="28"/>
                <w:lang w:val="en-US"/>
              </w:rPr>
              <w:t>0</w:t>
            </w:r>
          </w:p>
        </w:tc>
      </w:tr>
    </w:tbl>
    <w:p w14:paraId="1BABDA22">
      <w:pPr>
        <w:widowControl/>
        <w:autoSpaceDE w:val="0"/>
        <w:autoSpaceDN w:val="0"/>
        <w:spacing w:after="0" w:line="14" w:lineRule="exact"/>
        <w:rPr>
          <w:rFonts w:ascii="Cambria" w:hAnsi="Cambria" w:eastAsia="Times New Roman"/>
          <w:sz w:val="28"/>
          <w:szCs w:val="28"/>
          <w:lang w:val="en-US"/>
        </w:rPr>
      </w:pPr>
    </w:p>
    <w:p w14:paraId="28B18636">
      <w:pPr>
        <w:widowControl/>
        <w:rPr>
          <w:rFonts w:ascii="Cambria" w:hAnsi="Cambria" w:eastAsia="Times New Roman"/>
          <w:sz w:val="28"/>
          <w:szCs w:val="28"/>
          <w:lang w:val="en-US"/>
        </w:rPr>
        <w:sectPr>
          <w:pgSz w:w="11900" w:h="16840"/>
          <w:pgMar w:top="640" w:right="1440" w:bottom="666" w:left="284" w:header="720" w:footer="720" w:gutter="0"/>
          <w:cols w:equalWidth="0" w:num="1">
            <w:col w:w="14734"/>
          </w:cols>
          <w:docGrid w:linePitch="360" w:charSpace="0"/>
        </w:sectPr>
      </w:pPr>
    </w:p>
    <w:p w14:paraId="38DC3985">
      <w:pPr>
        <w:widowControl/>
        <w:autoSpaceDE w:val="0"/>
        <w:autoSpaceDN w:val="0"/>
        <w:spacing w:after="78" w:line="220" w:lineRule="exact"/>
        <w:rPr>
          <w:rFonts w:ascii="Cambria" w:hAnsi="Cambria" w:eastAsia="Times New Roman"/>
          <w:sz w:val="28"/>
          <w:szCs w:val="28"/>
          <w:lang w:val="en-US"/>
        </w:rPr>
      </w:pPr>
    </w:p>
    <w:p w14:paraId="7E613EC4">
      <w:pPr>
        <w:widowControl/>
        <w:autoSpaceDE w:val="0"/>
        <w:autoSpaceDN w:val="0"/>
        <w:spacing w:after="140" w:line="382" w:lineRule="auto"/>
        <w:ind w:right="6624"/>
        <w:rPr>
          <w:rFonts w:ascii="Cambria" w:hAnsi="Cambria" w:eastAsia="Times New Roman"/>
          <w:sz w:val="28"/>
          <w:szCs w:val="28"/>
          <w:lang w:val="en-US"/>
        </w:rPr>
      </w:pPr>
      <w:r>
        <w:rPr>
          <w:rFonts w:ascii="Times New Roman" w:hAnsi="Times New Roman" w:eastAsia="Times New Roman"/>
          <w:b/>
          <w:color w:val="000000"/>
          <w:sz w:val="28"/>
          <w:szCs w:val="28"/>
          <w:lang w:val="en-US"/>
        </w:rPr>
        <w:t>ПОУРОЧНОЕ</w:t>
      </w:r>
      <w:r>
        <w:rPr>
          <w:rFonts w:ascii="Times New Roman" w:hAnsi="Times New Roman" w:eastAsia="Times New Roman"/>
          <w:b/>
          <w:color w:val="000000"/>
          <w:sz w:val="28"/>
          <w:szCs w:val="28"/>
        </w:rPr>
        <w:t xml:space="preserve"> </w:t>
      </w:r>
      <w:r>
        <w:rPr>
          <w:rFonts w:ascii="Times New Roman" w:hAnsi="Times New Roman" w:eastAsia="Times New Roman"/>
          <w:b/>
          <w:color w:val="000000"/>
          <w:sz w:val="28"/>
          <w:szCs w:val="28"/>
          <w:lang w:val="en-US"/>
        </w:rPr>
        <w:t>ПЛАНИРОВАНИЕ</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1 КЛАСС</w:t>
      </w:r>
    </w:p>
    <w:tbl>
      <w:tblPr>
        <w:tblStyle w:val="12"/>
        <w:tblW w:w="10914" w:type="dxa"/>
        <w:tblInd w:w="6" w:type="dxa"/>
        <w:tblLayout w:type="fixed"/>
        <w:tblCellMar>
          <w:top w:w="0" w:type="dxa"/>
          <w:left w:w="108" w:type="dxa"/>
          <w:bottom w:w="0" w:type="dxa"/>
          <w:right w:w="108" w:type="dxa"/>
        </w:tblCellMar>
      </w:tblPr>
      <w:tblGrid>
        <w:gridCol w:w="566"/>
        <w:gridCol w:w="3544"/>
        <w:gridCol w:w="851"/>
        <w:gridCol w:w="1275"/>
        <w:gridCol w:w="1418"/>
        <w:gridCol w:w="1559"/>
        <w:gridCol w:w="1701"/>
      </w:tblGrid>
      <w:tr w14:paraId="589CB366">
        <w:tblPrEx>
          <w:tblCellMar>
            <w:top w:w="0" w:type="dxa"/>
            <w:left w:w="108" w:type="dxa"/>
            <w:bottom w:w="0" w:type="dxa"/>
            <w:right w:w="108" w:type="dxa"/>
          </w:tblCellMar>
        </w:tblPrEx>
        <w:trPr>
          <w:trHeight w:val="492" w:hRule="exact"/>
        </w:trPr>
        <w:tc>
          <w:tcPr>
            <w:tcW w:w="56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BCE8CA1">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п/п</w:t>
            </w:r>
          </w:p>
        </w:tc>
        <w:tc>
          <w:tcPr>
            <w:tcW w:w="354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71A8B6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Тема урока</w:t>
            </w:r>
          </w:p>
        </w:tc>
        <w:tc>
          <w:tcPr>
            <w:tcW w:w="3544"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F9F5DA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Количество часов</w:t>
            </w:r>
          </w:p>
        </w:tc>
        <w:tc>
          <w:tcPr>
            <w:tcW w:w="1559" w:type="dxa"/>
            <w:vMerge w:val="restart"/>
            <w:tcBorders>
              <w:top w:val="single" w:color="000000" w:sz="4" w:space="0"/>
              <w:left w:val="single" w:color="000000" w:sz="4" w:space="0"/>
              <w:right w:val="single" w:color="000000" w:sz="4" w:space="0"/>
            </w:tcBorders>
          </w:tcPr>
          <w:p w14:paraId="3C1CD616">
            <w:pPr>
              <w:widowControl/>
              <w:autoSpaceDE w:val="0"/>
              <w:autoSpaceDN w:val="0"/>
              <w:spacing w:before="98" w:after="0" w:line="271" w:lineRule="auto"/>
              <w:ind w:left="72" w:right="432"/>
              <w:rPr>
                <w:rFonts w:ascii="Times New Roman" w:hAnsi="Times New Roman" w:eastAsia="Times New Roman"/>
                <w:b/>
                <w:color w:val="000000"/>
                <w:sz w:val="28"/>
                <w:szCs w:val="28"/>
              </w:rPr>
            </w:pPr>
            <w:r>
              <w:rPr>
                <w:rFonts w:ascii="Times New Roman" w:hAnsi="Times New Roman" w:eastAsia="Times New Roman"/>
                <w:b/>
                <w:color w:val="000000"/>
                <w:sz w:val="28"/>
                <w:szCs w:val="28"/>
              </w:rPr>
              <w:t>Дата проведения</w:t>
            </w:r>
          </w:p>
        </w:tc>
        <w:tc>
          <w:tcPr>
            <w:tcW w:w="1701"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F571B82">
            <w:pPr>
              <w:widowControl/>
              <w:autoSpaceDE w:val="0"/>
              <w:autoSpaceDN w:val="0"/>
              <w:spacing w:before="98" w:after="0" w:line="271" w:lineRule="auto"/>
              <w:ind w:left="72" w:right="432"/>
              <w:rPr>
                <w:rFonts w:ascii="Cambria" w:hAnsi="Cambria" w:eastAsia="Times New Roman"/>
                <w:sz w:val="28"/>
                <w:szCs w:val="28"/>
              </w:rPr>
            </w:pPr>
            <w:r>
              <w:rPr>
                <w:rFonts w:ascii="Times New Roman" w:hAnsi="Times New Roman" w:eastAsia="Times New Roman"/>
                <w:b/>
                <w:color w:val="000000"/>
                <w:sz w:val="28"/>
                <w:szCs w:val="28"/>
                <w:lang w:val="en-US"/>
              </w:rPr>
              <w:t xml:space="preserve">Виды,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 xml:space="preserve">формы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контрол</w:t>
            </w:r>
            <w:r>
              <w:rPr>
                <w:rFonts w:ascii="Times New Roman" w:hAnsi="Times New Roman" w:eastAsia="Times New Roman"/>
                <w:b/>
                <w:color w:val="000000"/>
                <w:sz w:val="28"/>
                <w:szCs w:val="28"/>
              </w:rPr>
              <w:t>я</w:t>
            </w:r>
          </w:p>
        </w:tc>
      </w:tr>
      <w:tr w14:paraId="0C4402CE">
        <w:tblPrEx>
          <w:tblCellMar>
            <w:top w:w="0" w:type="dxa"/>
            <w:left w:w="108" w:type="dxa"/>
            <w:bottom w:w="0" w:type="dxa"/>
            <w:right w:w="108" w:type="dxa"/>
          </w:tblCellMar>
        </w:tblPrEx>
        <w:trPr>
          <w:trHeight w:val="947" w:hRule="exact"/>
        </w:trPr>
        <w:tc>
          <w:tcPr>
            <w:tcW w:w="566" w:type="dxa"/>
            <w:vMerge w:val="continue"/>
            <w:tcBorders>
              <w:top w:val="single" w:color="000000" w:sz="4" w:space="0"/>
              <w:left w:val="single" w:color="000000" w:sz="4" w:space="0"/>
              <w:bottom w:val="single" w:color="000000" w:sz="4" w:space="0"/>
              <w:right w:val="single" w:color="000000" w:sz="4" w:space="0"/>
            </w:tcBorders>
          </w:tcPr>
          <w:p w14:paraId="3E59D981">
            <w:pPr>
              <w:widowControl/>
              <w:rPr>
                <w:rFonts w:ascii="Cambria" w:hAnsi="Cambria" w:eastAsia="Times New Roman"/>
                <w:sz w:val="28"/>
                <w:szCs w:val="28"/>
                <w:lang w:val="en-US"/>
              </w:rPr>
            </w:pPr>
          </w:p>
        </w:tc>
        <w:tc>
          <w:tcPr>
            <w:tcW w:w="3544" w:type="dxa"/>
            <w:vMerge w:val="continue"/>
            <w:tcBorders>
              <w:top w:val="single" w:color="000000" w:sz="4" w:space="0"/>
              <w:left w:val="single" w:color="000000" w:sz="4" w:space="0"/>
              <w:bottom w:val="single" w:color="000000" w:sz="4" w:space="0"/>
              <w:right w:val="single" w:color="000000" w:sz="4" w:space="0"/>
            </w:tcBorders>
          </w:tcPr>
          <w:p w14:paraId="61960934">
            <w:pPr>
              <w:widowControl/>
              <w:rPr>
                <w:rFonts w:ascii="Cambria" w:hAnsi="Cambria" w:eastAsia="Times New Roman"/>
                <w:sz w:val="28"/>
                <w:szCs w:val="28"/>
                <w:lang w:val="en-US"/>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A19E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всего </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FE70374">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контрольные работы</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1536CD">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практические работы</w:t>
            </w:r>
          </w:p>
        </w:tc>
        <w:tc>
          <w:tcPr>
            <w:tcW w:w="1559" w:type="dxa"/>
            <w:vMerge w:val="continue"/>
            <w:tcBorders>
              <w:left w:val="single" w:color="000000" w:sz="4" w:space="0"/>
              <w:bottom w:val="single" w:color="000000" w:sz="4" w:space="0"/>
              <w:right w:val="single" w:color="000000" w:sz="4" w:space="0"/>
            </w:tcBorders>
          </w:tcPr>
          <w:p w14:paraId="367D11A3">
            <w:pPr>
              <w:widowControl/>
              <w:rPr>
                <w:rFonts w:ascii="Cambria" w:hAnsi="Cambria" w:eastAsia="Times New Roman"/>
                <w:sz w:val="28"/>
                <w:szCs w:val="28"/>
                <w:lang w:val="en-US"/>
              </w:rPr>
            </w:pPr>
          </w:p>
        </w:tc>
        <w:tc>
          <w:tcPr>
            <w:tcW w:w="1701" w:type="dxa"/>
            <w:vMerge w:val="continue"/>
            <w:tcBorders>
              <w:top w:val="single" w:color="000000" w:sz="4" w:space="0"/>
              <w:left w:val="single" w:color="000000" w:sz="4" w:space="0"/>
              <w:bottom w:val="single" w:color="000000" w:sz="4" w:space="0"/>
              <w:right w:val="single" w:color="000000" w:sz="4" w:space="0"/>
            </w:tcBorders>
          </w:tcPr>
          <w:p w14:paraId="3A70717C">
            <w:pPr>
              <w:widowControl/>
              <w:rPr>
                <w:rFonts w:ascii="Cambria" w:hAnsi="Cambria" w:eastAsia="Times New Roman"/>
                <w:sz w:val="28"/>
                <w:szCs w:val="28"/>
                <w:lang w:val="en-US"/>
              </w:rPr>
            </w:pPr>
          </w:p>
        </w:tc>
      </w:tr>
      <w:tr w14:paraId="281A5CD7">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2B96CB">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CBF24B">
            <w:pPr>
              <w:widowControl/>
              <w:rPr>
                <w:rFonts w:ascii="Times New Roman" w:hAnsi="Times New Roman" w:eastAsia="Times New Roman"/>
                <w:color w:val="000000"/>
                <w:sz w:val="28"/>
                <w:szCs w:val="28"/>
              </w:rPr>
            </w:pPr>
            <w:r>
              <w:rPr>
                <w:rFonts w:ascii="Times New Roman" w:hAnsi="Times New Roman"/>
                <w:sz w:val="28"/>
                <w:szCs w:val="28"/>
                <w:lang w:val="tt-RU"/>
              </w:rPr>
              <w:t xml:space="preserve">  </w:t>
            </w:r>
            <w:r>
              <w:rPr>
                <w:rFonts w:ascii="Times New Roman" w:hAnsi="Times New Roman" w:eastAsia="Times New Roman"/>
                <w:color w:val="000000"/>
                <w:sz w:val="28"/>
                <w:szCs w:val="28"/>
              </w:rPr>
              <w:t>Развитие речи.</w:t>
            </w:r>
          </w:p>
          <w:p w14:paraId="72CE38B7">
            <w:pPr>
              <w:widowControl/>
              <w:rPr>
                <w:rFonts w:ascii="Times New Roman" w:hAnsi="Times New Roman"/>
                <w:i/>
                <w:color w:val="000000"/>
                <w:sz w:val="28"/>
                <w:szCs w:val="28"/>
              </w:rPr>
            </w:pPr>
            <w:r>
              <w:rPr>
                <w:rFonts w:ascii="Times New Roman" w:hAnsi="Times New Roman" w:eastAsia="Times New Roman"/>
                <w:color w:val="000000"/>
                <w:sz w:val="28"/>
                <w:szCs w:val="28"/>
              </w:rPr>
              <w:t xml:space="preserve">  </w:t>
            </w:r>
            <w:r>
              <w:rPr>
                <w:rFonts w:ascii="Times New Roman" w:hAnsi="Times New Roman"/>
                <w:sz w:val="28"/>
                <w:szCs w:val="28"/>
                <w:lang w:val="tt-RU"/>
              </w:rPr>
              <w:t>Г.Тукай   “Родной язык”</w:t>
            </w:r>
            <w:r>
              <w:rPr>
                <w:rFonts w:ascii="Times New Roman" w:hAnsi="Times New Roman"/>
                <w:i/>
                <w:color w:val="000000"/>
                <w:sz w:val="28"/>
                <w:szCs w:val="28"/>
              </w:rPr>
              <w:t xml:space="preserve"> </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D4D326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0A34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521D24">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D22E091">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sz w:val="28"/>
                <w:szCs w:val="28"/>
              </w:rPr>
              <w:t>06.09.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8371434">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sz w:val="28"/>
                <w:szCs w:val="28"/>
              </w:rPr>
              <w:t>Устный опрос</w:t>
            </w:r>
          </w:p>
        </w:tc>
      </w:tr>
      <w:tr w14:paraId="6AB84390">
        <w:tblPrEx>
          <w:tblCellMar>
            <w:top w:w="0" w:type="dxa"/>
            <w:left w:w="108" w:type="dxa"/>
            <w:bottom w:w="0" w:type="dxa"/>
            <w:right w:w="108" w:type="dxa"/>
          </w:tblCellMar>
        </w:tblPrEx>
        <w:trPr>
          <w:trHeight w:val="830"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0DC96D">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2.</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A11B5">
            <w:pPr>
              <w:widowControl/>
              <w:autoSpaceDE w:val="0"/>
              <w:autoSpaceDN w:val="0"/>
              <w:spacing w:before="100"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Развитие речи.</w:t>
            </w:r>
          </w:p>
          <w:p w14:paraId="2801391E">
            <w:pPr>
              <w:widowControl/>
              <w:autoSpaceDE w:val="0"/>
              <w:autoSpaceDN w:val="0"/>
              <w:spacing w:before="100"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 М. Джалиль. «Первый урок».</w:t>
            </w:r>
          </w:p>
          <w:p w14:paraId="31FE1FA5">
            <w:pPr>
              <w:widowControl/>
              <w:autoSpaceDE w:val="0"/>
              <w:autoSpaceDN w:val="0"/>
              <w:spacing w:before="100" w:after="0" w:line="230" w:lineRule="auto"/>
              <w:ind w:left="72"/>
              <w:rPr>
                <w:rFonts w:ascii="Times New Roman" w:hAnsi="Times New Roman" w:eastAsia="Times New Roman"/>
                <w:sz w:val="28"/>
                <w:szCs w:val="28"/>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E7310">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6F0D12">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C9031F">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0B14FA8B">
            <w:pPr>
              <w:widowControl/>
              <w:rPr>
                <w:rFonts w:ascii="Times New Roman" w:hAnsi="Times New Roman" w:eastAsia="Times New Roman"/>
                <w:sz w:val="28"/>
                <w:szCs w:val="28"/>
              </w:rPr>
            </w:pPr>
            <w:r>
              <w:rPr>
                <w:rFonts w:ascii="Times New Roman" w:hAnsi="Times New Roman" w:eastAsia="Times New Roman"/>
                <w:sz w:val="28"/>
                <w:szCs w:val="28"/>
              </w:rPr>
              <w:t>13.09.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0C2AD">
            <w:pPr>
              <w:widowControl/>
              <w:rPr>
                <w:rFonts w:ascii="Times New Roman" w:hAnsi="Times New Roman" w:eastAsia="Times New Roman"/>
                <w:sz w:val="28"/>
                <w:szCs w:val="28"/>
              </w:rPr>
            </w:pPr>
            <w:r>
              <w:rPr>
                <w:rFonts w:ascii="Times New Roman" w:hAnsi="Times New Roman" w:eastAsia="Times New Roman"/>
                <w:sz w:val="28"/>
                <w:szCs w:val="28"/>
              </w:rPr>
              <w:t>Устный опрос</w:t>
            </w:r>
          </w:p>
        </w:tc>
      </w:tr>
      <w:tr w14:paraId="0B78EFB9">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14EC3B">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3.</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2F93FA">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Развитие речи.</w:t>
            </w:r>
          </w:p>
          <w:p w14:paraId="3ABEBCD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 xml:space="preserve"> </w:t>
            </w:r>
            <w:r>
              <w:rPr>
                <w:rFonts w:ascii="Times New Roman" w:hAnsi="Times New Roman"/>
                <w:sz w:val="28"/>
                <w:szCs w:val="28"/>
                <w:lang w:val="tt-RU"/>
              </w:rPr>
              <w:t>Дардеман “Дети в школу!”</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107A60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2372B">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EB995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3FD299BD">
            <w:pPr>
              <w:widowControl/>
              <w:rPr>
                <w:rFonts w:ascii="Times New Roman" w:hAnsi="Times New Roman" w:eastAsia="Times New Roman"/>
                <w:sz w:val="28"/>
                <w:szCs w:val="28"/>
              </w:rPr>
            </w:pPr>
            <w:r>
              <w:rPr>
                <w:rFonts w:ascii="Times New Roman" w:hAnsi="Times New Roman" w:eastAsia="Times New Roman"/>
                <w:sz w:val="28"/>
                <w:szCs w:val="28"/>
              </w:rPr>
              <w:t>20.09.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A1037">
            <w:pPr>
              <w:widowControl/>
              <w:rPr>
                <w:rFonts w:ascii="Times New Roman" w:hAnsi="Times New Roman" w:eastAsia="Times New Roman"/>
                <w:sz w:val="28"/>
                <w:szCs w:val="28"/>
              </w:rPr>
            </w:pPr>
            <w:r>
              <w:rPr>
                <w:rFonts w:ascii="Times New Roman" w:hAnsi="Times New Roman" w:eastAsia="Times New Roman"/>
                <w:sz w:val="28"/>
                <w:szCs w:val="28"/>
              </w:rPr>
              <w:t>Устный опрос</w:t>
            </w:r>
          </w:p>
        </w:tc>
      </w:tr>
      <w:tr w14:paraId="57BE24D1">
        <w:tblPrEx>
          <w:tblCellMar>
            <w:top w:w="0" w:type="dxa"/>
            <w:left w:w="108" w:type="dxa"/>
            <w:bottom w:w="0" w:type="dxa"/>
            <w:right w:w="108" w:type="dxa"/>
          </w:tblCellMar>
        </w:tblPrEx>
        <w:trPr>
          <w:trHeight w:val="11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B17CA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4.</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84D2A">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Развитие речи.</w:t>
            </w:r>
          </w:p>
          <w:p w14:paraId="7C18375C">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 М. Магдеев. «Первый день в школе».</w:t>
            </w:r>
          </w:p>
          <w:p w14:paraId="54E67F5D">
            <w:pPr>
              <w:widowControl/>
              <w:autoSpaceDE w:val="0"/>
              <w:autoSpaceDN w:val="0"/>
              <w:spacing w:before="98" w:after="0" w:line="230" w:lineRule="auto"/>
              <w:rPr>
                <w:rFonts w:ascii="Times New Roman" w:hAnsi="Times New Roman" w:eastAsia="Times New Roman"/>
                <w:sz w:val="28"/>
                <w:szCs w:val="28"/>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4A75F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2C09A0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D104D4">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3888DCB">
            <w:pPr>
              <w:widowControl/>
              <w:rPr>
                <w:rFonts w:ascii="Times New Roman" w:hAnsi="Times New Roman" w:eastAsia="Times New Roman"/>
                <w:sz w:val="28"/>
                <w:szCs w:val="28"/>
              </w:rPr>
            </w:pPr>
            <w:r>
              <w:rPr>
                <w:rFonts w:ascii="Times New Roman" w:hAnsi="Times New Roman" w:eastAsia="Times New Roman"/>
                <w:sz w:val="28"/>
                <w:szCs w:val="28"/>
              </w:rPr>
              <w:t>27.09.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2424248">
            <w:pPr>
              <w:widowControl/>
              <w:rPr>
                <w:rFonts w:ascii="Times New Roman" w:hAnsi="Times New Roman" w:eastAsia="Times New Roman"/>
                <w:sz w:val="28"/>
                <w:szCs w:val="28"/>
              </w:rPr>
            </w:pPr>
            <w:r>
              <w:rPr>
                <w:rFonts w:ascii="Times New Roman" w:hAnsi="Times New Roman" w:eastAsia="Times New Roman"/>
                <w:sz w:val="28"/>
                <w:szCs w:val="28"/>
              </w:rPr>
              <w:t>Устный опрос</w:t>
            </w:r>
          </w:p>
        </w:tc>
      </w:tr>
      <w:tr w14:paraId="1461B7F9">
        <w:tblPrEx>
          <w:tblCellMar>
            <w:top w:w="0" w:type="dxa"/>
            <w:left w:w="108" w:type="dxa"/>
            <w:bottom w:w="0" w:type="dxa"/>
            <w:right w:w="108" w:type="dxa"/>
          </w:tblCellMar>
        </w:tblPrEx>
        <w:trPr>
          <w:trHeight w:val="98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18E30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5.</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BBC32B">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Слово и предложение.</w:t>
            </w:r>
          </w:p>
          <w:p w14:paraId="5268740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sz w:val="28"/>
                <w:szCs w:val="28"/>
                <w:lang w:val="tt-RU"/>
              </w:rPr>
              <w:t>Ф. Тугызбаева “Здравствуй, школа”.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1825F9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1BE3D9E">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818B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136A0E69">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04.10.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04EAF">
            <w:pPr>
              <w:widowControl/>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49C069E0">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4B483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6.</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B48CC9">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Слово и предложение.</w:t>
            </w:r>
          </w:p>
          <w:p w14:paraId="039D04D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sz w:val="28"/>
                <w:szCs w:val="28"/>
                <w:lang w:val="tt-RU"/>
              </w:rPr>
              <w:t>Ж. Тарҗеманов “Утро”.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559653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26BFBC8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EF7B7E">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2EFEA758">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18.10.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E1A774">
            <w:pPr>
              <w:widowControl/>
              <w:rPr>
                <w:rFonts w:ascii="Times New Roman" w:hAnsi="Times New Roman" w:eastAsia="Times New Roman"/>
                <w:sz w:val="28"/>
                <w:szCs w:val="28"/>
                <w:lang w:val="en-US"/>
              </w:rPr>
            </w:pPr>
            <w:r>
              <w:rPr>
                <w:rFonts w:ascii="Times New Roman" w:hAnsi="Times New Roman" w:eastAsia="Times New Roman"/>
                <w:color w:val="000000"/>
                <w:sz w:val="28"/>
                <w:szCs w:val="28"/>
              </w:rPr>
              <w:t>Устный опрос</w:t>
            </w:r>
          </w:p>
        </w:tc>
      </w:tr>
      <w:tr w14:paraId="26ECD5F3">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D223C8">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7.</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D018D8">
            <w:pPr>
              <w:widowControl/>
              <w:rPr>
                <w:rFonts w:ascii="Times New Roman" w:hAnsi="Times New Roman" w:eastAsia="Times New Roman"/>
                <w:sz w:val="28"/>
                <w:szCs w:val="28"/>
              </w:rPr>
            </w:pPr>
            <w:r>
              <w:rPr>
                <w:rFonts w:ascii="Times New Roman" w:hAnsi="Times New Roman"/>
                <w:sz w:val="28"/>
                <w:szCs w:val="28"/>
                <w:lang w:val="tt-RU"/>
              </w:rPr>
              <w:t>Ф.Рахимгулова “Красивый и сильный”.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B3D63D4">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EDC74E">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8D3C14">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77E30E05">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25.10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1D573">
            <w:pPr>
              <w:widowControl/>
              <w:rPr>
                <w:rFonts w:ascii="Times New Roman" w:hAnsi="Times New Roman" w:eastAsia="Times New Roman"/>
                <w:sz w:val="28"/>
                <w:szCs w:val="28"/>
                <w:lang w:val="en-US"/>
              </w:rPr>
            </w:pPr>
            <w:r>
              <w:rPr>
                <w:rFonts w:ascii="Times New Roman" w:hAnsi="Times New Roman" w:eastAsia="Times New Roman"/>
                <w:color w:val="000000"/>
                <w:sz w:val="28"/>
                <w:szCs w:val="28"/>
              </w:rPr>
              <w:t>Устный опрос</w:t>
            </w:r>
          </w:p>
        </w:tc>
      </w:tr>
      <w:tr w14:paraId="0D25CE36">
        <w:tblPrEx>
          <w:tblCellMar>
            <w:top w:w="0" w:type="dxa"/>
            <w:left w:w="108" w:type="dxa"/>
            <w:bottom w:w="0" w:type="dxa"/>
            <w:right w:w="108" w:type="dxa"/>
          </w:tblCellMar>
        </w:tblPrEx>
        <w:trPr>
          <w:trHeight w:val="1375"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2186D">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8.</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173EA9">
            <w:pPr>
              <w:widowControl/>
              <w:rPr>
                <w:rFonts w:ascii="Times New Roman" w:hAnsi="Times New Roman"/>
                <w:sz w:val="28"/>
                <w:szCs w:val="28"/>
              </w:rPr>
            </w:pPr>
            <w:r>
              <w:rPr>
                <w:rFonts w:ascii="Times New Roman" w:hAnsi="Times New Roman"/>
                <w:sz w:val="28"/>
                <w:szCs w:val="28"/>
              </w:rPr>
              <w:t xml:space="preserve">В гостях у сказки. </w:t>
            </w:r>
          </w:p>
          <w:p w14:paraId="150708D3">
            <w:pPr>
              <w:widowControl/>
              <w:rPr>
                <w:rFonts w:ascii="Times New Roman" w:hAnsi="Times New Roman" w:eastAsia="Times New Roman"/>
                <w:sz w:val="28"/>
                <w:szCs w:val="28"/>
              </w:rPr>
            </w:pPr>
            <w:r>
              <w:rPr>
                <w:rFonts w:ascii="Times New Roman" w:hAnsi="Times New Roman"/>
                <w:sz w:val="28"/>
                <w:szCs w:val="28"/>
              </w:rPr>
              <w:t>Татарская народная сказка «Гусь и лиса».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D439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70D036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69E8B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F1F6A0D">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08.11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0EC704B">
            <w:pPr>
              <w:widowControl/>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D91BDBF">
        <w:tblPrEx>
          <w:tblCellMar>
            <w:top w:w="0" w:type="dxa"/>
            <w:left w:w="108" w:type="dxa"/>
            <w:bottom w:w="0" w:type="dxa"/>
            <w:right w:w="108" w:type="dxa"/>
          </w:tblCellMar>
        </w:tblPrEx>
        <w:trPr>
          <w:trHeight w:val="76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000FB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9.</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2B72FA">
            <w:pPr>
              <w:widowControl/>
              <w:rPr>
                <w:rFonts w:ascii="Times New Roman" w:hAnsi="Times New Roman" w:eastAsia="Times New Roman"/>
                <w:sz w:val="28"/>
                <w:szCs w:val="28"/>
              </w:rPr>
            </w:pPr>
            <w:r>
              <w:rPr>
                <w:rFonts w:ascii="Times New Roman" w:hAnsi="Times New Roman"/>
                <w:sz w:val="28"/>
                <w:szCs w:val="28"/>
              </w:rPr>
              <w:t>Татарская народная сказка «Медведь и женщина».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FA73C2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1084AC4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53C4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1CF4792C">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15.11.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348451D">
            <w:pPr>
              <w:widowControl/>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620B1E74">
        <w:tblPrEx>
          <w:tblCellMar>
            <w:top w:w="0" w:type="dxa"/>
            <w:left w:w="108" w:type="dxa"/>
            <w:bottom w:w="0" w:type="dxa"/>
            <w:right w:w="108" w:type="dxa"/>
          </w:tblCellMar>
        </w:tblPrEx>
        <w:trPr>
          <w:trHeight w:val="830"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0C32BF">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10.</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13CD9">
            <w:pPr>
              <w:widowControl/>
              <w:rPr>
                <w:rFonts w:ascii="Times New Roman" w:hAnsi="Times New Roman" w:eastAsia="Times New Roman"/>
                <w:sz w:val="28"/>
                <w:szCs w:val="28"/>
              </w:rPr>
            </w:pPr>
            <w:r>
              <w:rPr>
                <w:rFonts w:ascii="Times New Roman" w:hAnsi="Times New Roman"/>
                <w:sz w:val="28"/>
                <w:szCs w:val="28"/>
              </w:rPr>
              <w:t>Г. Тукай «Бабочка и ребенок».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613A5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1B1460E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B8762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018A7185">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22.11.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5003E87">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00527766">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B0716">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11.</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B79521">
            <w:pPr>
              <w:widowControl/>
              <w:rPr>
                <w:rFonts w:ascii="Times New Roman" w:hAnsi="Times New Roman" w:eastAsia="Times New Roman"/>
                <w:sz w:val="28"/>
                <w:szCs w:val="28"/>
              </w:rPr>
            </w:pPr>
            <w:r>
              <w:rPr>
                <w:rFonts w:ascii="Times New Roman" w:hAnsi="Times New Roman"/>
                <w:sz w:val="28"/>
                <w:szCs w:val="28"/>
              </w:rPr>
              <w:t>М. Гафури «Бабушка с внуком».</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FC79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A6E94F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B318D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CD2B015">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29.11.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DC48D">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37E90616">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F4C879">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12.</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64425">
            <w:pPr>
              <w:widowControl/>
              <w:rPr>
                <w:rFonts w:ascii="Times New Roman" w:hAnsi="Times New Roman" w:eastAsia="Times New Roman"/>
                <w:sz w:val="28"/>
                <w:szCs w:val="28"/>
              </w:rPr>
            </w:pPr>
            <w:r>
              <w:rPr>
                <w:rFonts w:ascii="Times New Roman" w:hAnsi="Times New Roman"/>
                <w:sz w:val="28"/>
                <w:szCs w:val="28"/>
                <w:lang w:val="tt-RU"/>
              </w:rPr>
              <w:t>Д. Булгакова “Солнечный Башкортостан”.</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A5DA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2E0E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C71F2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0A4C349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06.12.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CCA279F">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rPr>
              <w:t>Ус</w:t>
            </w:r>
            <w:r>
              <w:rPr>
                <w:rFonts w:ascii="Times New Roman" w:hAnsi="Times New Roman" w:eastAsia="Times New Roman"/>
                <w:color w:val="000000"/>
                <w:sz w:val="28"/>
                <w:szCs w:val="28"/>
                <w:lang w:val="en-US"/>
              </w:rPr>
              <w:t>тный опрос;</w:t>
            </w:r>
          </w:p>
        </w:tc>
      </w:tr>
      <w:tr w14:paraId="5A8E4CA4">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E71C1">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13.</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8F5561">
            <w:pPr>
              <w:widowControl/>
              <w:rPr>
                <w:rFonts w:ascii="Times New Roman" w:hAnsi="Times New Roman" w:eastAsia="Times New Roman"/>
                <w:sz w:val="28"/>
                <w:szCs w:val="28"/>
                <w:lang w:val="en-US"/>
              </w:rPr>
            </w:pPr>
            <w:r>
              <w:rPr>
                <w:rFonts w:ascii="Times New Roman" w:hAnsi="Times New Roman"/>
                <w:sz w:val="28"/>
                <w:szCs w:val="28"/>
                <w:lang w:val="tt-RU"/>
              </w:rPr>
              <w:t>С. Муллабаев “Радостное утро!”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4CDC576">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465B7A68">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D6DB81">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62725464">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13.12.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1BD5E80">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16576461">
        <w:tblPrEx>
          <w:tblCellMar>
            <w:top w:w="0" w:type="dxa"/>
            <w:left w:w="108" w:type="dxa"/>
            <w:bottom w:w="0" w:type="dxa"/>
            <w:right w:w="108" w:type="dxa"/>
          </w:tblCellMar>
        </w:tblPrEx>
        <w:trPr>
          <w:trHeight w:val="828"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25E7E">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14.</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63CC">
            <w:pPr>
              <w:widowControl/>
              <w:rPr>
                <w:rFonts w:ascii="Times New Roman" w:hAnsi="Times New Roman"/>
                <w:sz w:val="28"/>
                <w:szCs w:val="28"/>
              </w:rPr>
            </w:pPr>
            <w:r>
              <w:rPr>
                <w:rFonts w:ascii="Times New Roman" w:hAnsi="Times New Roman"/>
                <w:sz w:val="28"/>
                <w:szCs w:val="28"/>
                <w:lang w:val="en-US"/>
              </w:rPr>
              <w:t>Р. Корбан «Алифба».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2E5754A">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8A8A7E7">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712ADC">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4E62521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20.12.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5FD74D">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6CD743E1">
        <w:tblPrEx>
          <w:tblCellMar>
            <w:top w:w="0" w:type="dxa"/>
            <w:left w:w="108" w:type="dxa"/>
            <w:bottom w:w="0" w:type="dxa"/>
            <w:right w:w="108" w:type="dxa"/>
          </w:tblCellMar>
        </w:tblPrEx>
        <w:trPr>
          <w:trHeight w:val="557" w:hRule="exact"/>
        </w:trPr>
        <w:tc>
          <w:tcPr>
            <w:tcW w:w="5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B2336E">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15.</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0A35C">
            <w:pPr>
              <w:widowControl/>
              <w:shd w:val="clear" w:color="auto" w:fill="FFFFFF"/>
              <w:rPr>
                <w:rFonts w:ascii="Times New Roman" w:hAnsi="Times New Roman"/>
                <w:sz w:val="28"/>
                <w:szCs w:val="28"/>
                <w:lang w:val="en-US"/>
              </w:rPr>
            </w:pPr>
            <w:r>
              <w:rPr>
                <w:rFonts w:ascii="Times New Roman" w:hAnsi="Times New Roman"/>
                <w:sz w:val="28"/>
                <w:szCs w:val="28"/>
                <w:lang w:val="en-US"/>
              </w:rPr>
              <w:t>Р. Миннуллин «Смех детей».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81D565C">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6E47627">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21AB94">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51C47C9C">
            <w:pPr>
              <w:widowControl/>
              <w:autoSpaceDE w:val="0"/>
              <w:autoSpaceDN w:val="0"/>
              <w:spacing w:before="98" w:after="0" w:line="262" w:lineRule="auto"/>
              <w:rPr>
                <w:rFonts w:ascii="Times New Roman" w:hAnsi="Times New Roman" w:eastAsia="Times New Roman"/>
                <w:color w:val="000000"/>
                <w:sz w:val="28"/>
                <w:szCs w:val="28"/>
              </w:rPr>
            </w:pPr>
            <w:r>
              <w:rPr>
                <w:rFonts w:ascii="Times New Roman" w:hAnsi="Times New Roman" w:eastAsia="Times New Roman"/>
                <w:color w:val="000000"/>
                <w:sz w:val="28"/>
                <w:szCs w:val="28"/>
              </w:rPr>
              <w:t>27.12.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F2AAF">
            <w:pPr>
              <w:widowControl/>
              <w:autoSpaceDE w:val="0"/>
              <w:autoSpaceDN w:val="0"/>
              <w:spacing w:before="98" w:after="0" w:line="262"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rPr>
              <w:t>Устный опрос</w:t>
            </w:r>
          </w:p>
        </w:tc>
      </w:tr>
      <w:tr w14:paraId="2EC3366C">
        <w:tblPrEx>
          <w:tblCellMar>
            <w:top w:w="0" w:type="dxa"/>
            <w:left w:w="108" w:type="dxa"/>
            <w:bottom w:w="0" w:type="dxa"/>
            <w:right w:w="108" w:type="dxa"/>
          </w:tblCellMar>
        </w:tblPrEx>
        <w:trPr>
          <w:trHeight w:val="736" w:hRule="exact"/>
        </w:trPr>
        <w:tc>
          <w:tcPr>
            <w:tcW w:w="566" w:type="dxa"/>
            <w:tcBorders>
              <w:top w:val="single" w:color="000000" w:sz="4" w:space="0"/>
              <w:left w:val="single" w:color="000000" w:sz="4" w:space="0"/>
              <w:bottom w:val="single" w:color="auto" w:sz="4" w:space="0"/>
              <w:right w:val="single" w:color="000000" w:sz="4" w:space="0"/>
            </w:tcBorders>
            <w:tcMar>
              <w:left w:w="0" w:type="dxa"/>
              <w:right w:w="0" w:type="dxa"/>
            </w:tcMar>
          </w:tcPr>
          <w:p w14:paraId="5B6346D4">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16.</w:t>
            </w:r>
          </w:p>
        </w:tc>
        <w:tc>
          <w:tcPr>
            <w:tcW w:w="3544" w:type="dxa"/>
            <w:tcBorders>
              <w:top w:val="single" w:color="000000" w:sz="4" w:space="0"/>
              <w:left w:val="single" w:color="000000" w:sz="4" w:space="0"/>
              <w:bottom w:val="single" w:color="auto" w:sz="4" w:space="0"/>
              <w:right w:val="single" w:color="000000" w:sz="4" w:space="0"/>
            </w:tcBorders>
            <w:tcMar>
              <w:left w:w="0" w:type="dxa"/>
              <w:right w:w="0" w:type="dxa"/>
            </w:tcMar>
          </w:tcPr>
          <w:p w14:paraId="71ADAD5D">
            <w:pPr>
              <w:widowControl/>
              <w:rPr>
                <w:rFonts w:ascii="Times New Roman" w:hAnsi="Times New Roman" w:eastAsia="Times New Roman"/>
                <w:sz w:val="28"/>
                <w:szCs w:val="28"/>
              </w:rPr>
            </w:pPr>
            <w:r>
              <w:rPr>
                <w:rFonts w:ascii="Times New Roman" w:hAnsi="Times New Roman" w:eastAsia="Times New Roman"/>
                <w:color w:val="000000"/>
                <w:sz w:val="28"/>
                <w:szCs w:val="28"/>
              </w:rPr>
              <w:t>Б. Рахмет «Мои друзья».</w:t>
            </w:r>
          </w:p>
        </w:tc>
        <w:tc>
          <w:tcPr>
            <w:tcW w:w="851" w:type="dxa"/>
            <w:tcBorders>
              <w:top w:val="single" w:color="000000" w:sz="4" w:space="0"/>
              <w:left w:val="single" w:color="000000" w:sz="4" w:space="0"/>
              <w:bottom w:val="single" w:color="auto" w:sz="4" w:space="0"/>
              <w:right w:val="single" w:color="000000" w:sz="4" w:space="0"/>
            </w:tcBorders>
            <w:tcMar>
              <w:left w:w="0" w:type="dxa"/>
              <w:right w:w="0" w:type="dxa"/>
            </w:tcMar>
          </w:tcPr>
          <w:p w14:paraId="4F1DFB5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auto" w:sz="4" w:space="0"/>
              <w:right w:val="single" w:color="000000" w:sz="4" w:space="0"/>
            </w:tcBorders>
            <w:tcMar>
              <w:left w:w="0" w:type="dxa"/>
              <w:right w:w="0" w:type="dxa"/>
            </w:tcMar>
          </w:tcPr>
          <w:p w14:paraId="3422EC5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auto" w:sz="4" w:space="0"/>
              <w:right w:val="single" w:color="000000" w:sz="4" w:space="0"/>
            </w:tcBorders>
            <w:tcMar>
              <w:left w:w="0" w:type="dxa"/>
              <w:right w:w="0" w:type="dxa"/>
            </w:tcMar>
          </w:tcPr>
          <w:p w14:paraId="33E6B4AE">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auto" w:sz="4" w:space="0"/>
              <w:right w:val="single" w:color="000000" w:sz="4" w:space="0"/>
            </w:tcBorders>
          </w:tcPr>
          <w:p w14:paraId="1F4B8FF0">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10.01.</w:t>
            </w:r>
          </w:p>
        </w:tc>
        <w:tc>
          <w:tcPr>
            <w:tcW w:w="1701" w:type="dxa"/>
            <w:tcBorders>
              <w:top w:val="single" w:color="000000" w:sz="4" w:space="0"/>
              <w:left w:val="single" w:color="000000" w:sz="4" w:space="0"/>
              <w:bottom w:val="single" w:color="auto" w:sz="4" w:space="0"/>
              <w:right w:val="single" w:color="000000" w:sz="4" w:space="0"/>
            </w:tcBorders>
            <w:tcMar>
              <w:left w:w="0" w:type="dxa"/>
              <w:right w:w="0" w:type="dxa"/>
            </w:tcMar>
          </w:tcPr>
          <w:p w14:paraId="581092CD">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5AC916B9">
        <w:tblPrEx>
          <w:tblCellMar>
            <w:top w:w="0" w:type="dxa"/>
            <w:left w:w="108" w:type="dxa"/>
            <w:bottom w:w="0" w:type="dxa"/>
            <w:right w:w="108" w:type="dxa"/>
          </w:tblCellMar>
        </w:tblPrEx>
        <w:trPr>
          <w:trHeight w:val="144" w:hRule="exact"/>
        </w:trPr>
        <w:tc>
          <w:tcPr>
            <w:tcW w:w="566" w:type="dxa"/>
            <w:tcBorders>
              <w:top w:val="single" w:color="auto" w:sz="4" w:space="0"/>
              <w:left w:val="single" w:color="000000" w:sz="4" w:space="0"/>
              <w:right w:val="single" w:color="000000" w:sz="4" w:space="0"/>
            </w:tcBorders>
            <w:tcMar>
              <w:left w:w="0" w:type="dxa"/>
              <w:right w:w="0" w:type="dxa"/>
            </w:tcMar>
          </w:tcPr>
          <w:p w14:paraId="6230D86F">
            <w:pPr>
              <w:autoSpaceDE w:val="0"/>
              <w:autoSpaceDN w:val="0"/>
              <w:spacing w:before="98" w:after="0" w:line="230" w:lineRule="auto"/>
              <w:jc w:val="center"/>
              <w:rPr>
                <w:rFonts w:ascii="Times New Roman" w:hAnsi="Times New Roman" w:eastAsia="Times New Roman"/>
                <w:color w:val="000000"/>
                <w:sz w:val="28"/>
                <w:szCs w:val="28"/>
              </w:rPr>
            </w:pPr>
          </w:p>
        </w:tc>
        <w:tc>
          <w:tcPr>
            <w:tcW w:w="3544" w:type="dxa"/>
            <w:tcBorders>
              <w:top w:val="single" w:color="auto" w:sz="4" w:space="0"/>
              <w:left w:val="single" w:color="000000" w:sz="4" w:space="0"/>
              <w:right w:val="single" w:color="000000" w:sz="4" w:space="0"/>
            </w:tcBorders>
            <w:tcMar>
              <w:left w:w="0" w:type="dxa"/>
              <w:right w:w="0" w:type="dxa"/>
            </w:tcMar>
          </w:tcPr>
          <w:p w14:paraId="62DBE7C6">
            <w:pPr>
              <w:rPr>
                <w:rFonts w:ascii="Times New Roman" w:hAnsi="Times New Roman" w:eastAsia="Times New Roman"/>
                <w:color w:val="000000"/>
                <w:sz w:val="28"/>
                <w:szCs w:val="28"/>
              </w:rPr>
            </w:pPr>
          </w:p>
        </w:tc>
        <w:tc>
          <w:tcPr>
            <w:tcW w:w="851" w:type="dxa"/>
            <w:tcBorders>
              <w:top w:val="single" w:color="auto" w:sz="4" w:space="0"/>
              <w:left w:val="single" w:color="000000" w:sz="4" w:space="0"/>
              <w:right w:val="single" w:color="000000" w:sz="4" w:space="0"/>
            </w:tcBorders>
            <w:tcMar>
              <w:left w:w="0" w:type="dxa"/>
              <w:right w:w="0" w:type="dxa"/>
            </w:tcMar>
          </w:tcPr>
          <w:p w14:paraId="2004BEBA">
            <w:pPr>
              <w:autoSpaceDE w:val="0"/>
              <w:autoSpaceDN w:val="0"/>
              <w:spacing w:before="98" w:after="0" w:line="230" w:lineRule="auto"/>
              <w:ind w:left="72"/>
              <w:rPr>
                <w:rFonts w:ascii="Times New Roman" w:hAnsi="Times New Roman" w:eastAsia="Times New Roman"/>
                <w:color w:val="000000"/>
                <w:sz w:val="28"/>
                <w:szCs w:val="28"/>
              </w:rPr>
            </w:pPr>
          </w:p>
        </w:tc>
        <w:tc>
          <w:tcPr>
            <w:tcW w:w="1275" w:type="dxa"/>
            <w:tcBorders>
              <w:top w:val="single" w:color="auto" w:sz="4" w:space="0"/>
              <w:left w:val="single" w:color="000000" w:sz="4" w:space="0"/>
              <w:right w:val="single" w:color="000000" w:sz="4" w:space="0"/>
            </w:tcBorders>
            <w:tcMar>
              <w:left w:w="0" w:type="dxa"/>
              <w:right w:w="0" w:type="dxa"/>
            </w:tcMar>
          </w:tcPr>
          <w:p w14:paraId="6D27B85B">
            <w:pPr>
              <w:autoSpaceDE w:val="0"/>
              <w:autoSpaceDN w:val="0"/>
              <w:spacing w:before="98" w:after="0" w:line="230" w:lineRule="auto"/>
              <w:ind w:left="72"/>
              <w:rPr>
                <w:rFonts w:ascii="Times New Roman" w:hAnsi="Times New Roman" w:eastAsia="Times New Roman"/>
                <w:color w:val="000000"/>
                <w:sz w:val="28"/>
                <w:szCs w:val="28"/>
              </w:rPr>
            </w:pPr>
          </w:p>
        </w:tc>
        <w:tc>
          <w:tcPr>
            <w:tcW w:w="1418" w:type="dxa"/>
            <w:tcBorders>
              <w:top w:val="single" w:color="auto" w:sz="4" w:space="0"/>
              <w:left w:val="single" w:color="000000" w:sz="4" w:space="0"/>
              <w:right w:val="single" w:color="000000" w:sz="4" w:space="0"/>
            </w:tcBorders>
            <w:tcMar>
              <w:left w:w="0" w:type="dxa"/>
              <w:right w:w="0" w:type="dxa"/>
            </w:tcMar>
          </w:tcPr>
          <w:p w14:paraId="225654E1">
            <w:pPr>
              <w:autoSpaceDE w:val="0"/>
              <w:autoSpaceDN w:val="0"/>
              <w:spacing w:before="98" w:after="0" w:line="230" w:lineRule="auto"/>
              <w:ind w:left="72"/>
              <w:rPr>
                <w:rFonts w:ascii="Times New Roman" w:hAnsi="Times New Roman" w:eastAsia="Times New Roman"/>
                <w:color w:val="000000"/>
                <w:sz w:val="28"/>
                <w:szCs w:val="28"/>
              </w:rPr>
            </w:pPr>
          </w:p>
        </w:tc>
        <w:tc>
          <w:tcPr>
            <w:tcW w:w="1559" w:type="dxa"/>
            <w:tcBorders>
              <w:top w:val="single" w:color="auto" w:sz="4" w:space="0"/>
              <w:left w:val="single" w:color="000000" w:sz="4" w:space="0"/>
              <w:right w:val="single" w:color="000000" w:sz="4" w:space="0"/>
            </w:tcBorders>
          </w:tcPr>
          <w:p w14:paraId="1D6A69C9">
            <w:pPr>
              <w:autoSpaceDE w:val="0"/>
              <w:autoSpaceDN w:val="0"/>
              <w:spacing w:before="98" w:after="0" w:line="262" w:lineRule="auto"/>
              <w:ind w:left="72" w:right="576"/>
              <w:rPr>
                <w:rFonts w:ascii="Times New Roman" w:hAnsi="Times New Roman" w:eastAsia="Times New Roman"/>
                <w:color w:val="000000"/>
                <w:sz w:val="28"/>
                <w:szCs w:val="28"/>
              </w:rPr>
            </w:pPr>
          </w:p>
        </w:tc>
        <w:tc>
          <w:tcPr>
            <w:tcW w:w="1701" w:type="dxa"/>
            <w:tcBorders>
              <w:top w:val="single" w:color="auto" w:sz="4" w:space="0"/>
              <w:left w:val="single" w:color="000000" w:sz="4" w:space="0"/>
              <w:right w:val="single" w:color="000000" w:sz="4" w:space="0"/>
            </w:tcBorders>
            <w:tcMar>
              <w:left w:w="0" w:type="dxa"/>
              <w:right w:w="0" w:type="dxa"/>
            </w:tcMar>
          </w:tcPr>
          <w:p w14:paraId="6E277171">
            <w:pPr>
              <w:autoSpaceDE w:val="0"/>
              <w:autoSpaceDN w:val="0"/>
              <w:spacing w:before="98" w:after="0" w:line="262" w:lineRule="auto"/>
              <w:ind w:left="72" w:right="576"/>
              <w:rPr>
                <w:rFonts w:ascii="Times New Roman" w:hAnsi="Times New Roman" w:eastAsia="Times New Roman"/>
                <w:color w:val="000000"/>
                <w:sz w:val="28"/>
                <w:szCs w:val="28"/>
              </w:rPr>
            </w:pPr>
          </w:p>
        </w:tc>
      </w:tr>
    </w:tbl>
    <w:tbl>
      <w:tblPr>
        <w:tblStyle w:val="12"/>
        <w:tblpPr w:leftFromText="180" w:rightFromText="180" w:vertAnchor="text" w:horzAnchor="margin" w:tblpY="1"/>
        <w:tblW w:w="10920" w:type="dxa"/>
        <w:tblInd w:w="0" w:type="dxa"/>
        <w:tblLayout w:type="fixed"/>
        <w:tblCellMar>
          <w:top w:w="0" w:type="dxa"/>
          <w:left w:w="108" w:type="dxa"/>
          <w:bottom w:w="0" w:type="dxa"/>
          <w:right w:w="108" w:type="dxa"/>
        </w:tblCellMar>
      </w:tblPr>
      <w:tblGrid>
        <w:gridCol w:w="572"/>
        <w:gridCol w:w="3544"/>
        <w:gridCol w:w="851"/>
        <w:gridCol w:w="1275"/>
        <w:gridCol w:w="1418"/>
        <w:gridCol w:w="1559"/>
        <w:gridCol w:w="1701"/>
      </w:tblGrid>
      <w:tr w14:paraId="32D3F405">
        <w:tblPrEx>
          <w:tblCellMar>
            <w:top w:w="0" w:type="dxa"/>
            <w:left w:w="108" w:type="dxa"/>
            <w:bottom w:w="0" w:type="dxa"/>
            <w:right w:w="108" w:type="dxa"/>
          </w:tblCellMar>
        </w:tblPrEx>
        <w:trPr>
          <w:trHeight w:val="851" w:hRule="exact"/>
        </w:trPr>
        <w:tc>
          <w:tcPr>
            <w:tcW w:w="572" w:type="dxa"/>
            <w:tcBorders>
              <w:left w:val="single" w:color="auto" w:sz="4" w:space="0"/>
              <w:right w:val="single" w:color="auto" w:sz="4" w:space="0"/>
            </w:tcBorders>
            <w:tcMar>
              <w:left w:w="0" w:type="dxa"/>
              <w:right w:w="0" w:type="dxa"/>
            </w:tcMar>
          </w:tcPr>
          <w:p w14:paraId="1E1D1C5D">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 xml:space="preserve"> 17.</w:t>
            </w:r>
          </w:p>
        </w:tc>
        <w:tc>
          <w:tcPr>
            <w:tcW w:w="3544" w:type="dxa"/>
            <w:tcBorders>
              <w:left w:val="single" w:color="auto" w:sz="4" w:space="0"/>
              <w:right w:val="single" w:color="auto" w:sz="4" w:space="0"/>
            </w:tcBorders>
            <w:tcMar>
              <w:left w:w="0" w:type="dxa"/>
              <w:right w:w="0" w:type="dxa"/>
            </w:tcMar>
          </w:tcPr>
          <w:p w14:paraId="08897CA2">
            <w:pPr>
              <w:widowControl/>
              <w:autoSpaceDE w:val="0"/>
              <w:autoSpaceDN w:val="0"/>
              <w:spacing w:before="98" w:after="0" w:line="281" w:lineRule="auto"/>
              <w:ind w:left="72"/>
              <w:rPr>
                <w:rFonts w:ascii="Times New Roman" w:hAnsi="Times New Roman" w:eastAsia="Times New Roman"/>
                <w:sz w:val="28"/>
                <w:szCs w:val="28"/>
              </w:rPr>
            </w:pPr>
            <w:r>
              <w:rPr>
                <w:rFonts w:ascii="Times New Roman" w:hAnsi="Times New Roman" w:eastAsia="Times New Roman"/>
                <w:color w:val="000000"/>
                <w:sz w:val="28"/>
                <w:szCs w:val="28"/>
              </w:rPr>
              <w:t xml:space="preserve"> Б. Рахмет «Мы рисуем».</w:t>
            </w:r>
          </w:p>
        </w:tc>
        <w:tc>
          <w:tcPr>
            <w:tcW w:w="851" w:type="dxa"/>
            <w:tcBorders>
              <w:left w:val="single" w:color="auto" w:sz="4" w:space="0"/>
              <w:right w:val="single" w:color="auto" w:sz="4" w:space="0"/>
            </w:tcBorders>
            <w:tcMar>
              <w:left w:w="0" w:type="dxa"/>
              <w:right w:w="0" w:type="dxa"/>
            </w:tcMar>
          </w:tcPr>
          <w:p w14:paraId="5972BFE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 xml:space="preserve"> 1</w:t>
            </w:r>
          </w:p>
        </w:tc>
        <w:tc>
          <w:tcPr>
            <w:tcW w:w="1275" w:type="dxa"/>
            <w:tcBorders>
              <w:left w:val="single" w:color="auto" w:sz="4" w:space="0"/>
              <w:right w:val="single" w:color="auto" w:sz="4" w:space="0"/>
            </w:tcBorders>
            <w:tcMar>
              <w:left w:w="0" w:type="dxa"/>
              <w:right w:w="0" w:type="dxa"/>
            </w:tcMar>
          </w:tcPr>
          <w:p w14:paraId="7D65341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 xml:space="preserve"> 0</w:t>
            </w:r>
          </w:p>
        </w:tc>
        <w:tc>
          <w:tcPr>
            <w:tcW w:w="1418" w:type="dxa"/>
            <w:tcBorders>
              <w:left w:val="single" w:color="auto" w:sz="4" w:space="0"/>
              <w:right w:val="single" w:color="auto" w:sz="4" w:space="0"/>
            </w:tcBorders>
            <w:tcMar>
              <w:left w:w="0" w:type="dxa"/>
              <w:right w:w="0" w:type="dxa"/>
            </w:tcMar>
          </w:tcPr>
          <w:p w14:paraId="7840DF3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 xml:space="preserve"> 0</w:t>
            </w:r>
          </w:p>
        </w:tc>
        <w:tc>
          <w:tcPr>
            <w:tcW w:w="1559" w:type="dxa"/>
            <w:tcBorders>
              <w:left w:val="single" w:color="auto" w:sz="4" w:space="0"/>
              <w:right w:val="single" w:color="auto" w:sz="4" w:space="0"/>
            </w:tcBorders>
          </w:tcPr>
          <w:p w14:paraId="2D7A73ED">
            <w:pPr>
              <w:widowControl/>
              <w:autoSpaceDE w:val="0"/>
              <w:autoSpaceDN w:val="0"/>
              <w:spacing w:before="98" w:after="0" w:line="262" w:lineRule="auto"/>
              <w:rPr>
                <w:rFonts w:ascii="Times New Roman" w:hAnsi="Times New Roman" w:eastAsia="Times New Roman"/>
                <w:color w:val="000000"/>
                <w:sz w:val="28"/>
                <w:szCs w:val="28"/>
              </w:rPr>
            </w:pPr>
            <w:r>
              <w:rPr>
                <w:rFonts w:ascii="Times New Roman" w:hAnsi="Times New Roman" w:eastAsia="Times New Roman"/>
                <w:color w:val="000000"/>
                <w:sz w:val="28"/>
                <w:szCs w:val="28"/>
              </w:rPr>
              <w:t>17.01.</w:t>
            </w:r>
          </w:p>
        </w:tc>
        <w:tc>
          <w:tcPr>
            <w:tcW w:w="1701" w:type="dxa"/>
            <w:tcBorders>
              <w:left w:val="single" w:color="auto" w:sz="4" w:space="0"/>
              <w:right w:val="single" w:color="auto" w:sz="4" w:space="0"/>
            </w:tcBorders>
            <w:tcMar>
              <w:left w:w="0" w:type="dxa"/>
              <w:right w:w="0" w:type="dxa"/>
            </w:tcMar>
          </w:tcPr>
          <w:p w14:paraId="23766386">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Практическая работа;</w:t>
            </w:r>
          </w:p>
        </w:tc>
      </w:tr>
      <w:tr w14:paraId="587715B3">
        <w:tblPrEx>
          <w:tblCellMar>
            <w:top w:w="0" w:type="dxa"/>
            <w:left w:w="108" w:type="dxa"/>
            <w:bottom w:w="0" w:type="dxa"/>
            <w:right w:w="108" w:type="dxa"/>
          </w:tblCellMar>
        </w:tblPrEx>
        <w:trPr>
          <w:trHeight w:val="849"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98F3F">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18.</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C4D9A7">
            <w:pPr>
              <w:widowControl/>
              <w:autoSpaceDE w:val="0"/>
              <w:autoSpaceDN w:val="0"/>
              <w:spacing w:before="98" w:after="0"/>
              <w:ind w:left="72"/>
              <w:rPr>
                <w:rFonts w:ascii="Times New Roman" w:hAnsi="Times New Roman" w:eastAsia="Times New Roman"/>
                <w:sz w:val="28"/>
                <w:szCs w:val="28"/>
              </w:rPr>
            </w:pPr>
            <w:r>
              <w:rPr>
                <w:rFonts w:ascii="Times New Roman" w:hAnsi="Times New Roman" w:eastAsia="Times New Roman"/>
                <w:color w:val="000000"/>
                <w:sz w:val="28"/>
                <w:szCs w:val="28"/>
              </w:rPr>
              <w:t>Р. Мингалим «Пусть будут друзья».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0AC701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D122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F7D06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0A1B1419">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24.01.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6C9551">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202E03AA">
        <w:tblPrEx>
          <w:tblCellMar>
            <w:top w:w="0" w:type="dxa"/>
            <w:left w:w="108" w:type="dxa"/>
            <w:bottom w:w="0" w:type="dxa"/>
            <w:right w:w="108" w:type="dxa"/>
          </w:tblCellMar>
        </w:tblPrEx>
        <w:trPr>
          <w:trHeight w:val="1066"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32696">
            <w:pPr>
              <w:widowControl/>
              <w:autoSpaceDE w:val="0"/>
              <w:autoSpaceDN w:val="0"/>
              <w:spacing w:before="100"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19.</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CF0BB4">
            <w:pPr>
              <w:widowControl/>
              <w:autoSpaceDE w:val="0"/>
              <w:autoSpaceDN w:val="0"/>
              <w:spacing w:before="100" w:after="0" w:line="262" w:lineRule="auto"/>
              <w:ind w:left="72" w:right="720"/>
              <w:rPr>
                <w:rFonts w:ascii="Times New Roman" w:hAnsi="Times New Roman" w:eastAsia="Times New Roman"/>
                <w:sz w:val="28"/>
                <w:szCs w:val="28"/>
              </w:rPr>
            </w:pPr>
            <w:r>
              <w:rPr>
                <w:rFonts w:ascii="Times New Roman" w:hAnsi="Times New Roman" w:eastAsia="Times New Roman"/>
                <w:color w:val="000000"/>
                <w:sz w:val="28"/>
                <w:szCs w:val="28"/>
              </w:rPr>
              <w:t>Дж. Дарзаман «Непослушные буквы».</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010DC36">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276426C2">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76ED1E">
            <w:pPr>
              <w:widowControl/>
              <w:autoSpaceDE w:val="0"/>
              <w:autoSpaceDN w:val="0"/>
              <w:spacing w:before="100"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7DFCA303">
            <w:pPr>
              <w:widowControl/>
              <w:autoSpaceDE w:val="0"/>
              <w:autoSpaceDN w:val="0"/>
              <w:spacing w:before="100"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31.01.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B898811">
            <w:pPr>
              <w:widowControl/>
              <w:autoSpaceDE w:val="0"/>
              <w:autoSpaceDN w:val="0"/>
              <w:spacing w:before="100"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1C7B82A">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7477299">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20.</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49DD31">
            <w:pPr>
              <w:widowControl/>
              <w:autoSpaceDE w:val="0"/>
              <w:autoSpaceDN w:val="0"/>
              <w:spacing w:before="98" w:after="0" w:line="262" w:lineRule="auto"/>
              <w:ind w:left="72" w:right="1008"/>
              <w:rPr>
                <w:rFonts w:ascii="Times New Roman" w:hAnsi="Times New Roman" w:eastAsia="Times New Roman"/>
                <w:sz w:val="28"/>
                <w:szCs w:val="28"/>
              </w:rPr>
            </w:pPr>
            <w:r>
              <w:rPr>
                <w:rFonts w:ascii="Times New Roman" w:hAnsi="Times New Roman" w:eastAsia="Times New Roman"/>
                <w:color w:val="000000"/>
                <w:sz w:val="28"/>
                <w:szCs w:val="28"/>
              </w:rPr>
              <w:t>Ш. Маннур «Знай хорошо».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86F9C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844CFF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2B8D0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D2A6608">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8B90AB4">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05DA13B5">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B2D63F">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21.</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B2513D">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К. Булатова «До десяти».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45D6B">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15C977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65D4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1A08E43C">
            <w:pPr>
              <w:widowControl/>
              <w:autoSpaceDE w:val="0"/>
              <w:autoSpaceDN w:val="0"/>
              <w:spacing w:before="98" w:after="0" w:line="262" w:lineRule="auto"/>
              <w:ind w:right="144"/>
              <w:rPr>
                <w:rFonts w:ascii="Times New Roman" w:hAnsi="Times New Roman" w:eastAsia="Times New Roman"/>
                <w:color w:val="000000"/>
                <w:sz w:val="28"/>
                <w:szCs w:val="28"/>
              </w:rPr>
            </w:pPr>
            <w:r>
              <w:rPr>
                <w:rFonts w:ascii="Times New Roman" w:hAnsi="Times New Roman" w:eastAsia="Times New Roman"/>
                <w:color w:val="000000"/>
                <w:sz w:val="28"/>
                <w:szCs w:val="28"/>
              </w:rPr>
              <w:t>14.02.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DCB337">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491192BF">
        <w:tblPrEx>
          <w:tblCellMar>
            <w:top w:w="0" w:type="dxa"/>
            <w:left w:w="108" w:type="dxa"/>
            <w:bottom w:w="0" w:type="dxa"/>
            <w:right w:w="108" w:type="dxa"/>
          </w:tblCellMar>
        </w:tblPrEx>
        <w:trPr>
          <w:trHeight w:val="1152"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C7D26">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22.</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71EC30">
            <w:pPr>
              <w:widowControl/>
              <w:autoSpaceDE w:val="0"/>
              <w:autoSpaceDN w:val="0"/>
              <w:spacing w:before="98" w:after="0" w:line="271"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rPr>
              <w:t xml:space="preserve"> Детский журнал «Аллюки» о школе.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C247CFB">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2E556D85">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CD723">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0DA9D35A">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28.02.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909CAEE">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318F3774">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8D7B543">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23.</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8DCBB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Г. Тукай «Наша семья».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CEB03B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1D0BC195">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A6D63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1916EC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57CF886">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1D883A58">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CFBC7A6">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24.</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970EE62">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Р. Валиев «Всех люблю»</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4748FF1">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BE4F05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AFC9F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42988D2A">
            <w:pPr>
              <w:widowControl/>
              <w:autoSpaceDE w:val="0"/>
              <w:autoSpaceDN w:val="0"/>
              <w:spacing w:before="98" w:after="0" w:line="262" w:lineRule="auto"/>
              <w:rPr>
                <w:rFonts w:ascii="Times New Roman" w:hAnsi="Times New Roman" w:eastAsia="Times New Roman"/>
                <w:color w:val="000000"/>
                <w:sz w:val="28"/>
                <w:szCs w:val="28"/>
              </w:rPr>
            </w:pPr>
            <w:r>
              <w:rPr>
                <w:rFonts w:ascii="Times New Roman" w:hAnsi="Times New Roman" w:eastAsia="Times New Roman"/>
                <w:color w:val="000000"/>
                <w:sz w:val="28"/>
                <w:szCs w:val="28"/>
              </w:rPr>
              <w:t>14.03.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C65652F">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028476F1">
        <w:tblPrEx>
          <w:tblCellMar>
            <w:top w:w="0" w:type="dxa"/>
            <w:left w:w="108" w:type="dxa"/>
            <w:bottom w:w="0" w:type="dxa"/>
            <w:right w:w="108" w:type="dxa"/>
          </w:tblCellMar>
        </w:tblPrEx>
        <w:trPr>
          <w:trHeight w:val="1477"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E6B18">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25.</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7A814B">
            <w:pPr>
              <w:widowControl/>
              <w:autoSpaceDE w:val="0"/>
              <w:autoSpaceDN w:val="0"/>
              <w:spacing w:before="98" w:after="0" w:line="262" w:lineRule="auto"/>
              <w:ind w:left="72" w:right="864"/>
              <w:rPr>
                <w:rFonts w:ascii="Times New Roman" w:hAnsi="Times New Roman" w:eastAsia="Times New Roman"/>
                <w:sz w:val="28"/>
                <w:szCs w:val="28"/>
              </w:rPr>
            </w:pPr>
            <w:r>
              <w:rPr>
                <w:rFonts w:ascii="Times New Roman" w:hAnsi="Times New Roman" w:eastAsia="Times New Roman"/>
                <w:color w:val="000000"/>
                <w:sz w:val="28"/>
                <w:szCs w:val="28"/>
              </w:rPr>
              <w:t>Ш. Галиев «Гостинцы для бабушки».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C8C4614">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5EDB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B14F9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69232D0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21.03.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0F094B6">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094D57D1">
        <w:tblPrEx>
          <w:tblCellMar>
            <w:top w:w="0" w:type="dxa"/>
            <w:left w:w="108" w:type="dxa"/>
            <w:bottom w:w="0" w:type="dxa"/>
            <w:right w:w="108" w:type="dxa"/>
          </w:tblCellMar>
        </w:tblPrEx>
        <w:trPr>
          <w:trHeight w:val="1973"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D17264">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26.</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0AAC47">
            <w:pPr>
              <w:widowControl/>
              <w:autoSpaceDE w:val="0"/>
              <w:autoSpaceDN w:val="0"/>
              <w:spacing w:before="98" w:after="0" w:line="271"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rPr>
              <w:t xml:space="preserve">Малые жанры татарского устного </w:t>
            </w:r>
            <w:r>
              <w:rPr>
                <w:rFonts w:ascii="Times New Roman" w:hAnsi="Times New Roman" w:eastAsia="Times New Roman"/>
                <w:sz w:val="28"/>
                <w:szCs w:val="28"/>
              </w:rPr>
              <w:br w:type="textWrapping"/>
            </w:r>
            <w:r>
              <w:rPr>
                <w:rFonts w:ascii="Times New Roman" w:hAnsi="Times New Roman" w:eastAsia="Times New Roman"/>
                <w:color w:val="000000"/>
                <w:sz w:val="28"/>
                <w:szCs w:val="28"/>
              </w:rPr>
              <w:t>народного творчества, их место в нашей жизни, ситуации использования.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C404691">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1DB5A89C">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E06C53">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5799DDB8">
            <w:pPr>
              <w:widowControl/>
              <w:autoSpaceDE w:val="0"/>
              <w:autoSpaceDN w:val="0"/>
              <w:spacing w:before="98" w:after="0" w:line="262" w:lineRule="auto"/>
              <w:ind w:right="144"/>
              <w:rPr>
                <w:rFonts w:ascii="Times New Roman" w:hAnsi="Times New Roman" w:eastAsia="Times New Roman"/>
                <w:color w:val="000000"/>
                <w:sz w:val="28"/>
                <w:szCs w:val="28"/>
              </w:rPr>
            </w:pPr>
            <w:r>
              <w:rPr>
                <w:rFonts w:ascii="Times New Roman" w:hAnsi="Times New Roman" w:eastAsia="Times New Roman"/>
                <w:color w:val="000000"/>
                <w:sz w:val="28"/>
                <w:szCs w:val="28"/>
              </w:rPr>
              <w:t>04.04.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E4174">
            <w:pPr>
              <w:widowControl/>
              <w:autoSpaceDE w:val="0"/>
              <w:autoSpaceDN w:val="0"/>
              <w:spacing w:before="98" w:after="0" w:line="262" w:lineRule="auto"/>
              <w:ind w:left="72" w:right="144"/>
              <w:rPr>
                <w:rFonts w:ascii="Times New Roman" w:hAnsi="Times New Roman" w:eastAsia="Times New Roman"/>
                <w:sz w:val="28"/>
                <w:szCs w:val="28"/>
                <w:lang w:val="en-US"/>
              </w:rPr>
            </w:pPr>
            <w:r>
              <w:rPr>
                <w:rFonts w:ascii="Times New Roman" w:hAnsi="Times New Roman" w:eastAsia="Times New Roman"/>
                <w:color w:val="000000"/>
                <w:sz w:val="28"/>
                <w:szCs w:val="28"/>
              </w:rPr>
              <w:t>Устный опрос;</w:t>
            </w:r>
          </w:p>
        </w:tc>
      </w:tr>
      <w:tr w14:paraId="14185AAA">
        <w:tblPrEx>
          <w:tblCellMar>
            <w:top w:w="0" w:type="dxa"/>
            <w:left w:w="108" w:type="dxa"/>
            <w:bottom w:w="0" w:type="dxa"/>
            <w:right w:w="108" w:type="dxa"/>
          </w:tblCellMar>
        </w:tblPrEx>
        <w:trPr>
          <w:trHeight w:val="821"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F233A9">
            <w:pPr>
              <w:widowControl/>
              <w:autoSpaceDE w:val="0"/>
              <w:autoSpaceDN w:val="0"/>
              <w:spacing w:before="100"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27.</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FE7E3B">
            <w:pPr>
              <w:widowControl/>
              <w:autoSpaceDE w:val="0"/>
              <w:autoSpaceDN w:val="0"/>
              <w:spacing w:before="100"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 xml:space="preserve">Считалки. </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6029DD">
            <w:pPr>
              <w:widowControl/>
              <w:autoSpaceDE w:val="0"/>
              <w:autoSpaceDN w:val="0"/>
              <w:spacing w:before="100"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4C8F220D">
            <w:pPr>
              <w:widowControl/>
              <w:autoSpaceDE w:val="0"/>
              <w:autoSpaceDN w:val="0"/>
              <w:spacing w:before="100"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EBACE5">
            <w:pPr>
              <w:widowControl/>
              <w:autoSpaceDE w:val="0"/>
              <w:autoSpaceDN w:val="0"/>
              <w:spacing w:before="100"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10C030D6">
            <w:pPr>
              <w:widowControl/>
              <w:autoSpaceDE w:val="0"/>
              <w:autoSpaceDN w:val="0"/>
              <w:spacing w:before="100"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11.04.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DF728E9">
            <w:pPr>
              <w:widowControl/>
              <w:autoSpaceDE w:val="0"/>
              <w:autoSpaceDN w:val="0"/>
              <w:spacing w:before="100"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6768F7D5">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BED2A3">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28.</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C23198">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lang w:val="en-US"/>
              </w:rPr>
              <w:t>Заклички.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F95E055">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B01FC">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C14A1">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6E49DA6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18.04.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F0953E3">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28B653EE">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767C24">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29.</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D84DC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И. Туктар. «Җем-җем!.. Чвик!»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B24E35">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BB7F3">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F50A2D">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7457569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25.04.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E3D7E4">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62D34A4B">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41ED15">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30.</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73507D">
            <w:pPr>
              <w:widowControl/>
              <w:autoSpaceDE w:val="0"/>
              <w:autoSpaceDN w:val="0"/>
              <w:spacing w:before="98" w:after="0" w:line="262" w:lineRule="auto"/>
              <w:ind w:left="72" w:right="1008"/>
              <w:rPr>
                <w:rFonts w:ascii="Times New Roman" w:hAnsi="Times New Roman" w:eastAsia="Times New Roman"/>
                <w:sz w:val="28"/>
                <w:szCs w:val="28"/>
              </w:rPr>
            </w:pPr>
            <w:r>
              <w:rPr>
                <w:rFonts w:ascii="Times New Roman" w:hAnsi="Times New Roman" w:eastAsia="Times New Roman"/>
                <w:color w:val="000000"/>
                <w:sz w:val="28"/>
                <w:szCs w:val="28"/>
              </w:rPr>
              <w:t>Ф. Садриев «Дождик, лей, лей, лей!».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06B80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2C4151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6FCCE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18F7C378">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02.05.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11E35A0">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2D4420A">
        <w:tblPrEx>
          <w:tblCellMar>
            <w:top w:w="0" w:type="dxa"/>
            <w:left w:w="108" w:type="dxa"/>
            <w:bottom w:w="0" w:type="dxa"/>
            <w:right w:w="108" w:type="dxa"/>
          </w:tblCellMar>
        </w:tblPrEx>
        <w:trPr>
          <w:trHeight w:val="82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C83ACB">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31.</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FFE7CC">
            <w:pPr>
              <w:widowControl/>
              <w:autoSpaceDE w:val="0"/>
              <w:autoSpaceDN w:val="0"/>
              <w:spacing w:before="98" w:after="0" w:line="262" w:lineRule="auto"/>
              <w:ind w:left="72" w:right="720"/>
              <w:rPr>
                <w:rFonts w:ascii="Times New Roman" w:hAnsi="Times New Roman" w:eastAsia="Times New Roman"/>
                <w:sz w:val="28"/>
                <w:szCs w:val="28"/>
              </w:rPr>
            </w:pPr>
            <w:r>
              <w:rPr>
                <w:rFonts w:ascii="Times New Roman" w:hAnsi="Times New Roman" w:eastAsia="Times New Roman"/>
                <w:color w:val="000000"/>
                <w:sz w:val="28"/>
                <w:szCs w:val="28"/>
              </w:rPr>
              <w:t>Ш. Галиев. «Вкусное лето».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C077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6F17FEC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6E8D4">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391F8CA9">
            <w:pPr>
              <w:widowControl/>
              <w:autoSpaceDE w:val="0"/>
              <w:autoSpaceDN w:val="0"/>
              <w:spacing w:before="98" w:after="0" w:line="262"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16.05.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81311BA">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5BCD6D26">
        <w:tblPrEx>
          <w:tblCellMar>
            <w:top w:w="0" w:type="dxa"/>
            <w:left w:w="108" w:type="dxa"/>
            <w:bottom w:w="0" w:type="dxa"/>
            <w:right w:w="108" w:type="dxa"/>
          </w:tblCellMar>
        </w:tblPrEx>
        <w:trPr>
          <w:trHeight w:val="80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1DAD93">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32.</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9B7C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Контрольная диагностика. Проверка техники чтения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A9C5FF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DEB5FC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A4E7B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0</w:t>
            </w:r>
          </w:p>
        </w:tc>
        <w:tc>
          <w:tcPr>
            <w:tcW w:w="1559" w:type="dxa"/>
            <w:tcBorders>
              <w:top w:val="single" w:color="000000" w:sz="4" w:space="0"/>
              <w:left w:val="single" w:color="000000" w:sz="4" w:space="0"/>
              <w:bottom w:val="single" w:color="000000" w:sz="4" w:space="0"/>
              <w:right w:val="single" w:color="000000" w:sz="4" w:space="0"/>
            </w:tcBorders>
          </w:tcPr>
          <w:p w14:paraId="1AF69E99">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23.05.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C3EEFC3">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Контрольная работа;</w:t>
            </w:r>
          </w:p>
        </w:tc>
      </w:tr>
      <w:tr w14:paraId="794B144B">
        <w:tblPrEx>
          <w:tblCellMar>
            <w:top w:w="0" w:type="dxa"/>
            <w:left w:w="108" w:type="dxa"/>
            <w:bottom w:w="0" w:type="dxa"/>
            <w:right w:w="108" w:type="dxa"/>
          </w:tblCellMar>
        </w:tblPrEx>
        <w:trPr>
          <w:trHeight w:val="800" w:hRule="exact"/>
        </w:trPr>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861D1">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33.</w:t>
            </w:r>
          </w:p>
        </w:tc>
        <w:tc>
          <w:tcPr>
            <w:tcW w:w="35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4CD7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Татарский национальный  праздник Сабантуй.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729884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lang w:val="en-US"/>
              </w:rPr>
              <w:t>1</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5A11FD4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lang w:val="en-US"/>
              </w:rPr>
              <w:t>0</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FBCEE">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lang w:val="en-US"/>
              </w:rPr>
              <w:t>0</w:t>
            </w:r>
          </w:p>
        </w:tc>
        <w:tc>
          <w:tcPr>
            <w:tcW w:w="1559" w:type="dxa"/>
            <w:tcBorders>
              <w:top w:val="single" w:color="000000" w:sz="4" w:space="0"/>
              <w:left w:val="single" w:color="000000" w:sz="4" w:space="0"/>
              <w:bottom w:val="single" w:color="000000" w:sz="4" w:space="0"/>
              <w:right w:val="single" w:color="000000" w:sz="4" w:space="0"/>
            </w:tcBorders>
          </w:tcPr>
          <w:p w14:paraId="1F481386">
            <w:pPr>
              <w:widowControl/>
              <w:autoSpaceDE w:val="0"/>
              <w:autoSpaceDN w:val="0"/>
              <w:spacing w:before="98" w:after="0" w:line="262" w:lineRule="auto"/>
              <w:ind w:left="72" w:right="144"/>
              <w:rPr>
                <w:rFonts w:ascii="Times New Roman" w:hAnsi="Times New Roman" w:eastAsia="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DABBE29">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Практическая работа</w:t>
            </w:r>
          </w:p>
        </w:tc>
      </w:tr>
      <w:tr w14:paraId="108CB237">
        <w:tblPrEx>
          <w:tblCellMar>
            <w:top w:w="0" w:type="dxa"/>
            <w:left w:w="108" w:type="dxa"/>
            <w:bottom w:w="0" w:type="dxa"/>
            <w:right w:w="108" w:type="dxa"/>
          </w:tblCellMar>
        </w:tblPrEx>
        <w:trPr>
          <w:trHeight w:val="800" w:hRule="exact"/>
        </w:trPr>
        <w:tc>
          <w:tcPr>
            <w:tcW w:w="411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588FCF2">
            <w:pPr>
              <w:widowControl/>
              <w:autoSpaceDE w:val="0"/>
              <w:autoSpaceDN w:val="0"/>
              <w:spacing w:before="98" w:after="0" w:line="262" w:lineRule="auto"/>
              <w:ind w:left="72" w:right="1008"/>
              <w:rPr>
                <w:rFonts w:ascii="Cambria" w:hAnsi="Cambria" w:eastAsia="Times New Roman"/>
                <w:sz w:val="28"/>
                <w:szCs w:val="28"/>
              </w:rPr>
            </w:pPr>
            <w:r>
              <w:rPr>
                <w:rFonts w:ascii="Times New Roman" w:hAnsi="Times New Roman" w:eastAsia="Times New Roman"/>
                <w:color w:val="000000"/>
                <w:sz w:val="28"/>
                <w:szCs w:val="28"/>
              </w:rPr>
              <w:t>ОБЩЕЕ КОЛИЧЕСТВО ЧАСОВ ПО ПРОГРАММЕ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9AA06">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lang w:val="en-US"/>
              </w:rPr>
              <w:t>33</w:t>
            </w:r>
          </w:p>
        </w:tc>
        <w:tc>
          <w:tcPr>
            <w:tcW w:w="12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6FA185A">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lang w:val="en-US"/>
              </w:rPr>
              <w:t>2</w:t>
            </w:r>
          </w:p>
        </w:tc>
        <w:tc>
          <w:tcPr>
            <w:tcW w:w="14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599F48">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2</w:t>
            </w:r>
          </w:p>
        </w:tc>
        <w:tc>
          <w:tcPr>
            <w:tcW w:w="1559" w:type="dxa"/>
            <w:tcBorders>
              <w:top w:val="single" w:color="000000" w:sz="4" w:space="0"/>
              <w:left w:val="single" w:color="000000" w:sz="4" w:space="0"/>
              <w:bottom w:val="single" w:color="000000" w:sz="4" w:space="0"/>
              <w:right w:val="single" w:color="000000" w:sz="4" w:space="0"/>
            </w:tcBorders>
          </w:tcPr>
          <w:p w14:paraId="6B506A8B">
            <w:pPr>
              <w:widowControl/>
              <w:autoSpaceDE w:val="0"/>
              <w:autoSpaceDN w:val="0"/>
              <w:spacing w:before="98" w:after="0" w:line="262" w:lineRule="auto"/>
              <w:ind w:left="72" w:right="144"/>
              <w:rPr>
                <w:rFonts w:ascii="Times New Roman" w:hAnsi="Times New Roman" w:eastAsia="Times New Roman"/>
                <w:color w:val="000000"/>
                <w:sz w:val="28"/>
                <w:szCs w:val="28"/>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44C3DD3">
            <w:pPr>
              <w:widowControl/>
              <w:autoSpaceDE w:val="0"/>
              <w:autoSpaceDN w:val="0"/>
              <w:spacing w:before="98" w:after="0" w:line="262" w:lineRule="auto"/>
              <w:ind w:left="72" w:right="144"/>
              <w:rPr>
                <w:rFonts w:ascii="Times New Roman" w:hAnsi="Times New Roman" w:eastAsia="Times New Roman"/>
                <w:color w:val="000000"/>
                <w:sz w:val="28"/>
                <w:szCs w:val="28"/>
              </w:rPr>
            </w:pPr>
          </w:p>
        </w:tc>
      </w:tr>
    </w:tbl>
    <w:p w14:paraId="7FE0BE27">
      <w:pPr>
        <w:widowControl/>
        <w:rPr>
          <w:rFonts w:ascii="Times New Roman" w:hAnsi="Times New Roman" w:eastAsia="Times New Roman"/>
          <w:sz w:val="28"/>
          <w:szCs w:val="28"/>
        </w:rPr>
        <w:sectPr>
          <w:pgSz w:w="11900" w:h="16840"/>
          <w:pgMar w:top="298" w:right="650" w:bottom="709" w:left="666" w:header="720" w:footer="720" w:gutter="0"/>
          <w:cols w:equalWidth="0" w:num="1">
            <w:col w:w="10584"/>
          </w:cols>
          <w:docGrid w:linePitch="360" w:charSpace="0"/>
        </w:sectPr>
      </w:pPr>
    </w:p>
    <w:p w14:paraId="5249AEB4">
      <w:pPr>
        <w:widowControl/>
        <w:autoSpaceDE w:val="0"/>
        <w:autoSpaceDN w:val="0"/>
        <w:spacing w:after="66" w:line="220" w:lineRule="exact"/>
        <w:rPr>
          <w:rFonts w:ascii="Times New Roman" w:hAnsi="Times New Roman" w:eastAsia="Times New Roman"/>
          <w:sz w:val="28"/>
          <w:szCs w:val="28"/>
        </w:rPr>
      </w:pPr>
    </w:p>
    <w:p w14:paraId="3F4FE270">
      <w:pPr>
        <w:widowControl/>
        <w:autoSpaceDE w:val="0"/>
        <w:autoSpaceDN w:val="0"/>
        <w:spacing w:before="218" w:after="140" w:line="230" w:lineRule="auto"/>
        <w:rPr>
          <w:rFonts w:ascii="Cambria" w:hAnsi="Cambria" w:eastAsia="Times New Roman"/>
          <w:sz w:val="28"/>
          <w:szCs w:val="28"/>
          <w:lang w:val="en-US"/>
        </w:rPr>
      </w:pPr>
      <w:r>
        <w:rPr>
          <w:rFonts w:ascii="Times New Roman" w:hAnsi="Times New Roman" w:eastAsia="Times New Roman"/>
          <w:b/>
          <w:color w:val="000000"/>
          <w:sz w:val="28"/>
          <w:szCs w:val="28"/>
          <w:lang w:val="en-US"/>
        </w:rPr>
        <w:t>2 КЛАСС</w:t>
      </w:r>
    </w:p>
    <w:tbl>
      <w:tblPr>
        <w:tblStyle w:val="12"/>
        <w:tblW w:w="10914" w:type="dxa"/>
        <w:tblInd w:w="6" w:type="dxa"/>
        <w:tblLayout w:type="fixed"/>
        <w:tblCellMar>
          <w:top w:w="0" w:type="dxa"/>
          <w:left w:w="108" w:type="dxa"/>
          <w:bottom w:w="0" w:type="dxa"/>
          <w:right w:w="108" w:type="dxa"/>
        </w:tblCellMar>
      </w:tblPr>
      <w:tblGrid>
        <w:gridCol w:w="504"/>
        <w:gridCol w:w="3039"/>
        <w:gridCol w:w="1134"/>
        <w:gridCol w:w="992"/>
        <w:gridCol w:w="1134"/>
        <w:gridCol w:w="1560"/>
        <w:gridCol w:w="2551"/>
      </w:tblGrid>
      <w:tr w14:paraId="1693F5E1">
        <w:tblPrEx>
          <w:tblCellMar>
            <w:top w:w="0" w:type="dxa"/>
            <w:left w:w="108" w:type="dxa"/>
            <w:bottom w:w="0" w:type="dxa"/>
            <w:right w:w="108" w:type="dxa"/>
          </w:tblCellMar>
        </w:tblPrEx>
        <w:trPr>
          <w:trHeight w:val="492" w:hRule="exac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9092F16">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п/п</w:t>
            </w:r>
          </w:p>
        </w:tc>
        <w:tc>
          <w:tcPr>
            <w:tcW w:w="3039"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333BAC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Тема урока</w:t>
            </w:r>
          </w:p>
        </w:tc>
        <w:tc>
          <w:tcPr>
            <w:tcW w:w="326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B306627">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Количество часов</w:t>
            </w:r>
          </w:p>
        </w:tc>
        <w:tc>
          <w:tcPr>
            <w:tcW w:w="1560" w:type="dxa"/>
            <w:vMerge w:val="restart"/>
            <w:tcBorders>
              <w:top w:val="single" w:color="000000" w:sz="4" w:space="0"/>
              <w:left w:val="single" w:color="000000" w:sz="4" w:space="0"/>
              <w:right w:val="single" w:color="000000" w:sz="4" w:space="0"/>
            </w:tcBorders>
          </w:tcPr>
          <w:p w14:paraId="07BF0C88">
            <w:pPr>
              <w:widowControl/>
              <w:autoSpaceDE w:val="0"/>
              <w:autoSpaceDN w:val="0"/>
              <w:spacing w:before="98" w:after="0" w:line="271" w:lineRule="auto"/>
              <w:ind w:left="72" w:right="432"/>
              <w:rPr>
                <w:rFonts w:ascii="Times New Roman" w:hAnsi="Times New Roman" w:eastAsia="Times New Roman"/>
                <w:b/>
                <w:color w:val="000000"/>
                <w:sz w:val="28"/>
                <w:szCs w:val="28"/>
              </w:rPr>
            </w:pPr>
            <w:r>
              <w:rPr>
                <w:rFonts w:ascii="Times New Roman" w:hAnsi="Times New Roman" w:eastAsia="Times New Roman"/>
                <w:b/>
                <w:color w:val="000000"/>
                <w:sz w:val="28"/>
                <w:szCs w:val="28"/>
              </w:rPr>
              <w:t>Дата проведения</w:t>
            </w:r>
          </w:p>
        </w:tc>
        <w:tc>
          <w:tcPr>
            <w:tcW w:w="2551"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41B26AD">
            <w:pPr>
              <w:widowControl/>
              <w:autoSpaceDE w:val="0"/>
              <w:autoSpaceDN w:val="0"/>
              <w:spacing w:before="98" w:after="0" w:line="271" w:lineRule="auto"/>
              <w:ind w:right="2536"/>
              <w:rPr>
                <w:rFonts w:ascii="Cambria" w:hAnsi="Cambria" w:eastAsia="Times New Roman"/>
                <w:sz w:val="28"/>
                <w:szCs w:val="28"/>
              </w:rPr>
            </w:pPr>
            <w:r>
              <w:rPr>
                <w:rFonts w:ascii="Cambria" w:hAnsi="Cambria" w:eastAsia="Times New Roman"/>
                <w:sz w:val="28"/>
                <w:szCs w:val="28"/>
              </w:rPr>
              <w:t xml:space="preserve">      </w:t>
            </w:r>
          </w:p>
        </w:tc>
      </w:tr>
      <w:tr w14:paraId="1441783B">
        <w:tblPrEx>
          <w:tblCellMar>
            <w:top w:w="0" w:type="dxa"/>
            <w:left w:w="108" w:type="dxa"/>
            <w:bottom w:w="0" w:type="dxa"/>
            <w:right w:w="108" w:type="dxa"/>
          </w:tblCellMar>
        </w:tblPrEx>
        <w:trPr>
          <w:trHeight w:val="830" w:hRule="exact"/>
        </w:trPr>
        <w:tc>
          <w:tcPr>
            <w:tcW w:w="504" w:type="dxa"/>
            <w:vMerge w:val="continue"/>
            <w:tcBorders>
              <w:top w:val="single" w:color="000000" w:sz="4" w:space="0"/>
              <w:left w:val="single" w:color="000000" w:sz="4" w:space="0"/>
              <w:bottom w:val="single" w:color="000000" w:sz="4" w:space="0"/>
              <w:right w:val="single" w:color="000000" w:sz="4" w:space="0"/>
            </w:tcBorders>
          </w:tcPr>
          <w:p w14:paraId="51C0D068">
            <w:pPr>
              <w:widowControl/>
              <w:rPr>
                <w:rFonts w:ascii="Cambria" w:hAnsi="Cambria" w:eastAsia="Times New Roman"/>
                <w:sz w:val="28"/>
                <w:szCs w:val="28"/>
                <w:lang w:val="en-US"/>
              </w:rPr>
            </w:pPr>
          </w:p>
        </w:tc>
        <w:tc>
          <w:tcPr>
            <w:tcW w:w="3039" w:type="dxa"/>
            <w:vMerge w:val="continue"/>
            <w:tcBorders>
              <w:top w:val="single" w:color="000000" w:sz="4" w:space="0"/>
              <w:left w:val="single" w:color="000000" w:sz="4" w:space="0"/>
              <w:bottom w:val="single" w:color="000000" w:sz="4" w:space="0"/>
              <w:right w:val="single" w:color="000000" w:sz="4" w:space="0"/>
            </w:tcBorders>
          </w:tcPr>
          <w:p w14:paraId="25216BBE">
            <w:pPr>
              <w:widowControl/>
              <w:rPr>
                <w:rFonts w:ascii="Cambria" w:hAnsi="Cambria" w:eastAsia="Times New Roman"/>
                <w:sz w:val="28"/>
                <w:szCs w:val="28"/>
                <w:lang w:val="en-US"/>
              </w:rPr>
            </w:pP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0ABB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всего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8EEA0">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контрольные работы</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13297C">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практические работы</w:t>
            </w:r>
          </w:p>
        </w:tc>
        <w:tc>
          <w:tcPr>
            <w:tcW w:w="1560" w:type="dxa"/>
            <w:vMerge w:val="continue"/>
            <w:tcBorders>
              <w:left w:val="single" w:color="000000" w:sz="4" w:space="0"/>
              <w:bottom w:val="single" w:color="000000" w:sz="4" w:space="0"/>
              <w:right w:val="single" w:color="000000" w:sz="4" w:space="0"/>
            </w:tcBorders>
          </w:tcPr>
          <w:p w14:paraId="3D4200DD">
            <w:pPr>
              <w:widowControl/>
              <w:rPr>
                <w:rFonts w:ascii="Cambria" w:hAnsi="Cambria" w:eastAsia="Times New Roman"/>
                <w:sz w:val="28"/>
                <w:szCs w:val="28"/>
                <w:lang w:val="en-US"/>
              </w:rPr>
            </w:pPr>
          </w:p>
        </w:tc>
        <w:tc>
          <w:tcPr>
            <w:tcW w:w="2551" w:type="dxa"/>
            <w:vMerge w:val="continue"/>
            <w:tcBorders>
              <w:top w:val="single" w:color="000000" w:sz="4" w:space="0"/>
              <w:left w:val="single" w:color="000000" w:sz="4" w:space="0"/>
              <w:bottom w:val="single" w:color="000000" w:sz="4" w:space="0"/>
              <w:right w:val="single" w:color="000000" w:sz="4" w:space="0"/>
            </w:tcBorders>
          </w:tcPr>
          <w:p w14:paraId="3F300E78">
            <w:pPr>
              <w:widowControl/>
              <w:rPr>
                <w:rFonts w:ascii="Cambria" w:hAnsi="Cambria" w:eastAsia="Times New Roman"/>
                <w:sz w:val="28"/>
                <w:szCs w:val="28"/>
                <w:lang w:val="en-US"/>
              </w:rPr>
            </w:pPr>
          </w:p>
        </w:tc>
      </w:tr>
      <w:tr w14:paraId="6C3B2D6D">
        <w:tblPrEx>
          <w:tblCellMar>
            <w:top w:w="0" w:type="dxa"/>
            <w:left w:w="108" w:type="dxa"/>
            <w:bottom w:w="0" w:type="dxa"/>
            <w:right w:w="108" w:type="dxa"/>
          </w:tblCellMar>
        </w:tblPrEx>
        <w:trPr>
          <w:trHeight w:val="150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757D2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9A3AD">
            <w:pPr>
              <w:widowControl/>
              <w:autoSpaceDE w:val="0"/>
              <w:autoSpaceDN w:val="0"/>
              <w:spacing w:before="98" w:after="0"/>
              <w:ind w:right="288"/>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 Золотая осень.</w:t>
            </w:r>
          </w:p>
          <w:p w14:paraId="39289A20">
            <w:pPr>
              <w:widowControl/>
              <w:autoSpaceDE w:val="0"/>
              <w:autoSpaceDN w:val="0"/>
              <w:spacing w:before="98" w:after="0"/>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Б. Рахмет. «Сара идет в школу».</w:t>
            </w:r>
          </w:p>
          <w:p w14:paraId="1E95D517">
            <w:pPr>
              <w:widowControl/>
              <w:autoSpaceDE w:val="0"/>
              <w:autoSpaceDN w:val="0"/>
              <w:spacing w:before="98" w:after="0"/>
              <w:ind w:left="72" w:right="288"/>
              <w:rPr>
                <w:rFonts w:ascii="Cambria" w:hAnsi="Cambria" w:eastAsia="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14EEB">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9992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0D4964">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515F9512">
            <w:pPr>
              <w:widowControl/>
              <w:autoSpaceDE w:val="0"/>
              <w:autoSpaceDN w:val="0"/>
              <w:spacing w:before="98" w:after="0" w:line="262"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06.09.</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97D3FEE">
            <w:pPr>
              <w:widowControl/>
              <w:autoSpaceDE w:val="0"/>
              <w:autoSpaceDN w:val="0"/>
              <w:spacing w:before="98" w:after="0" w:line="262" w:lineRule="auto"/>
              <w:ind w:left="72"/>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2D9F9A5A">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22B83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2.</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5E9B736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Р. Валиева «Осень».</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2D53B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E4D8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08CEC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513E9F5D">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13.09.</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AF64D80">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3C02810">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20C4C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3.</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451191C5">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Г. Хасанов «Осенний сад».</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8160B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47F41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6C109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4B8598DB">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20.09.</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F1E8150">
            <w:pPr>
              <w:widowControl/>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79429B7">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3D378">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4.</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BBD36">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Ф. Яруллин.  «Осенние яства».</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0D6B3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F278AC">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1C009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4B80D629">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27.09.</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FD48072">
            <w:pPr>
              <w:widowControl/>
              <w:rPr>
                <w:rFonts w:ascii="Cambria" w:hAnsi="Cambria" w:eastAsia="Times New Roman"/>
                <w:sz w:val="28"/>
                <w:szCs w:val="28"/>
                <w:lang w:val="en-US"/>
              </w:rPr>
            </w:pPr>
            <w:r>
              <w:rPr>
                <w:rFonts w:ascii="Times New Roman" w:hAnsi="Times New Roman" w:eastAsia="Times New Roman"/>
                <w:color w:val="000000"/>
                <w:sz w:val="28"/>
                <w:szCs w:val="28"/>
              </w:rPr>
              <w:t>Устный опрос</w:t>
            </w:r>
          </w:p>
        </w:tc>
      </w:tr>
      <w:tr w14:paraId="35617D61">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84515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5.</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37C90838">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И. Туктар «Лесной букет».</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7AC2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5E5B4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BBD7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0D3965AC">
            <w:pPr>
              <w:widowControl/>
              <w:rPr>
                <w:rFonts w:ascii="Times New Roman" w:hAnsi="Times New Roman" w:eastAsia="Times New Roman"/>
                <w:color w:val="000000"/>
                <w:sz w:val="28"/>
                <w:szCs w:val="28"/>
              </w:rPr>
            </w:pPr>
            <w:r>
              <w:rPr>
                <w:rFonts w:ascii="Times New Roman" w:hAnsi="Times New Roman" w:eastAsia="Times New Roman"/>
                <w:color w:val="000000"/>
                <w:sz w:val="28"/>
                <w:szCs w:val="28"/>
              </w:rPr>
              <w:t>04.10.</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A4816">
            <w:pPr>
              <w:widowControl/>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AAAA3EF">
        <w:tblPrEx>
          <w:tblCellMar>
            <w:top w:w="0" w:type="dxa"/>
            <w:left w:w="108" w:type="dxa"/>
            <w:bottom w:w="0" w:type="dxa"/>
            <w:right w:w="108" w:type="dxa"/>
          </w:tblCellMar>
        </w:tblPrEx>
        <w:trPr>
          <w:trHeight w:val="150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188B4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6.</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68EB58C9">
            <w:pPr>
              <w:widowControl/>
              <w:autoSpaceDE w:val="0"/>
              <w:autoSpaceDN w:val="0"/>
              <w:spacing w:before="98" w:after="0"/>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Малые жанры устного народного творчества.</w:t>
            </w:r>
          </w:p>
          <w:p w14:paraId="2E14003A">
            <w:pPr>
              <w:widowControl/>
              <w:autoSpaceDE w:val="0"/>
              <w:autoSpaceDN w:val="0"/>
              <w:spacing w:before="98" w:after="0"/>
              <w:ind w:left="72" w:right="576"/>
              <w:rPr>
                <w:rFonts w:ascii="Cambria" w:hAnsi="Cambria" w:eastAsia="Times New Roman"/>
                <w:sz w:val="28"/>
                <w:szCs w:val="28"/>
                <w:lang w:val="en-US"/>
              </w:rPr>
            </w:pPr>
            <w:r>
              <w:rPr>
                <w:rFonts w:ascii="Times New Roman" w:hAnsi="Times New Roman" w:eastAsia="Times New Roman"/>
                <w:color w:val="000000"/>
                <w:sz w:val="28"/>
                <w:szCs w:val="28"/>
              </w:rPr>
              <w:t xml:space="preserve"> Пословицы и поговорки. </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E1F89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30A62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FD69E0">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149DD32A">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18.10.</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C77746A">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606E4578">
        <w:tblPrEx>
          <w:tblCellMar>
            <w:top w:w="0" w:type="dxa"/>
            <w:left w:w="108" w:type="dxa"/>
            <w:bottom w:w="0" w:type="dxa"/>
            <w:right w:w="108" w:type="dxa"/>
          </w:tblCellMar>
        </w:tblPrEx>
        <w:trPr>
          <w:trHeight w:val="1164"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438A4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7.</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93ACDE">
            <w:pPr>
              <w:widowControl/>
              <w:autoSpaceDE w:val="0"/>
              <w:autoSpaceDN w:val="0"/>
              <w:spacing w:before="98" w:after="0" w:line="271" w:lineRule="auto"/>
              <w:ind w:left="72" w:right="720"/>
              <w:rPr>
                <w:rFonts w:ascii="Cambria" w:hAnsi="Cambria" w:eastAsia="Times New Roman"/>
                <w:sz w:val="28"/>
                <w:szCs w:val="28"/>
              </w:rPr>
            </w:pPr>
            <w:r>
              <w:rPr>
                <w:rFonts w:ascii="Times New Roman" w:hAnsi="Times New Roman" w:eastAsia="Times New Roman"/>
                <w:color w:val="000000"/>
                <w:sz w:val="28"/>
                <w:szCs w:val="28"/>
              </w:rPr>
              <w:t>Загадки.</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F4A88B">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21E20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B305E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39DBEFF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25.10.</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09859">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4847612F">
        <w:tblPrEx>
          <w:tblCellMar>
            <w:top w:w="0" w:type="dxa"/>
            <w:left w:w="108" w:type="dxa"/>
            <w:bottom w:w="0" w:type="dxa"/>
            <w:right w:w="108" w:type="dxa"/>
          </w:tblCellMar>
        </w:tblPrEx>
        <w:trPr>
          <w:trHeight w:val="116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9CF831">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8.</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B91939E">
            <w:pPr>
              <w:widowControl/>
              <w:autoSpaceDE w:val="0"/>
              <w:autoSpaceDN w:val="0"/>
              <w:spacing w:before="100" w:after="0" w:line="271" w:lineRule="auto"/>
              <w:ind w:left="72" w:right="144"/>
              <w:rPr>
                <w:rFonts w:ascii="Cambria" w:hAnsi="Cambria" w:eastAsia="Times New Roman"/>
                <w:sz w:val="28"/>
                <w:szCs w:val="28"/>
              </w:rPr>
            </w:pPr>
            <w:r>
              <w:rPr>
                <w:rFonts w:ascii="Times New Roman" w:hAnsi="Times New Roman" w:eastAsia="Times New Roman"/>
                <w:color w:val="000000"/>
                <w:sz w:val="28"/>
                <w:szCs w:val="28"/>
              </w:rPr>
              <w:t>Считалки.</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2C5381">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89D85A0">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7959D">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05CCD63F">
            <w:pPr>
              <w:widowControl/>
              <w:autoSpaceDE w:val="0"/>
              <w:autoSpaceDN w:val="0"/>
              <w:spacing w:before="100" w:after="0" w:line="262" w:lineRule="auto"/>
              <w:rPr>
                <w:rFonts w:ascii="Times New Roman" w:hAnsi="Times New Roman" w:eastAsia="Times New Roman"/>
                <w:color w:val="000000"/>
                <w:sz w:val="28"/>
                <w:szCs w:val="28"/>
              </w:rPr>
            </w:pPr>
            <w:r>
              <w:rPr>
                <w:rFonts w:ascii="Times New Roman" w:hAnsi="Times New Roman" w:eastAsia="Times New Roman"/>
                <w:color w:val="000000"/>
                <w:sz w:val="28"/>
                <w:szCs w:val="28"/>
              </w:rPr>
              <w:t>08.11.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17D53">
            <w:pPr>
              <w:widowControl/>
              <w:autoSpaceDE w:val="0"/>
              <w:autoSpaceDN w:val="0"/>
              <w:spacing w:before="100" w:after="0" w:line="262" w:lineRule="auto"/>
              <w:ind w:left="72"/>
              <w:rPr>
                <w:rFonts w:ascii="Cambria" w:hAnsi="Cambria" w:eastAsia="Times New Roman"/>
                <w:sz w:val="28"/>
                <w:szCs w:val="28"/>
                <w:lang w:val="en-US"/>
              </w:rPr>
            </w:pPr>
            <w:r>
              <w:rPr>
                <w:rFonts w:ascii="Times New Roman" w:hAnsi="Times New Roman" w:eastAsia="Times New Roman"/>
                <w:color w:val="000000"/>
                <w:sz w:val="28"/>
                <w:szCs w:val="28"/>
              </w:rPr>
              <w:t>Устный опрос</w:t>
            </w:r>
          </w:p>
        </w:tc>
      </w:tr>
      <w:tr w14:paraId="0429B7F2">
        <w:tblPrEx>
          <w:tblCellMar>
            <w:top w:w="0" w:type="dxa"/>
            <w:left w:w="108" w:type="dxa"/>
            <w:bottom w:w="0" w:type="dxa"/>
            <w:right w:w="108" w:type="dxa"/>
          </w:tblCellMar>
        </w:tblPrEx>
        <w:trPr>
          <w:trHeight w:val="106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8D17B">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9.</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51AEC">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Л. Лерон « Как прекрасен этот мир!».</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E557C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6237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9AAAD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587C50E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15.11.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CF291">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63CF0596">
        <w:tblPrEx>
          <w:tblCellMar>
            <w:top w:w="0" w:type="dxa"/>
            <w:left w:w="108" w:type="dxa"/>
            <w:bottom w:w="0" w:type="dxa"/>
            <w:right w:w="108" w:type="dxa"/>
          </w:tblCellMar>
        </w:tblPrEx>
        <w:trPr>
          <w:trHeight w:val="1267"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49C000">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10.</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9D95C60">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Г. Тукай «Закончил дело – гуляй смело».</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ACA22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88F8E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0C500E">
            <w:pPr>
              <w:widowControl/>
              <w:autoSpaceDE w:val="0"/>
              <w:autoSpaceDN w:val="0"/>
              <w:spacing w:before="98" w:after="0" w:line="230" w:lineRule="auto"/>
              <w:ind w:left="72"/>
              <w:rPr>
                <w:rFonts w:ascii="Cambria" w:hAnsi="Cambria" w:eastAsia="Times New Roman"/>
                <w:sz w:val="28"/>
                <w:szCs w:val="28"/>
              </w:rPr>
            </w:pPr>
          </w:p>
        </w:tc>
        <w:tc>
          <w:tcPr>
            <w:tcW w:w="1560" w:type="dxa"/>
            <w:tcBorders>
              <w:top w:val="single" w:color="000000" w:sz="4" w:space="0"/>
              <w:left w:val="single" w:color="000000" w:sz="4" w:space="0"/>
              <w:bottom w:val="single" w:color="000000" w:sz="4" w:space="0"/>
              <w:right w:val="single" w:color="000000" w:sz="4" w:space="0"/>
            </w:tcBorders>
          </w:tcPr>
          <w:p w14:paraId="3DDACEA4">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22.11.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3D6BB">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5606B400">
        <w:tblPrEx>
          <w:tblCellMar>
            <w:top w:w="0" w:type="dxa"/>
            <w:left w:w="108" w:type="dxa"/>
            <w:bottom w:w="0" w:type="dxa"/>
            <w:right w:w="108" w:type="dxa"/>
          </w:tblCellMar>
        </w:tblPrEx>
        <w:trPr>
          <w:trHeight w:val="1303"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674A48">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11.</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EA8A7B">
            <w:pPr>
              <w:widowControl/>
              <w:autoSpaceDE w:val="0"/>
              <w:autoSpaceDN w:val="0"/>
              <w:spacing w:before="98" w:after="0" w:line="262" w:lineRule="auto"/>
              <w:ind w:right="576"/>
              <w:rPr>
                <w:rFonts w:ascii="Cambria" w:hAnsi="Cambria" w:eastAsia="Times New Roman"/>
                <w:sz w:val="28"/>
                <w:szCs w:val="28"/>
              </w:rPr>
            </w:pPr>
            <w:r>
              <w:rPr>
                <w:rFonts w:ascii="Times New Roman" w:hAnsi="Times New Roman" w:eastAsia="Times New Roman"/>
                <w:color w:val="000000"/>
                <w:sz w:val="28"/>
                <w:szCs w:val="28"/>
              </w:rPr>
              <w:t>Р. Гаташ. «Голубая страна – страна детства».</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D98D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B34AC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BD27B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224BDCDD">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29.11.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D180C74">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bl>
    <w:p w14:paraId="01BD1A85">
      <w:pPr>
        <w:widowControl/>
        <w:autoSpaceDE w:val="0"/>
        <w:autoSpaceDN w:val="0"/>
        <w:spacing w:after="0" w:line="14" w:lineRule="exact"/>
        <w:rPr>
          <w:rFonts w:ascii="Cambria" w:hAnsi="Cambria" w:eastAsia="Times New Roman"/>
          <w:sz w:val="28"/>
          <w:szCs w:val="28"/>
        </w:rPr>
      </w:pPr>
    </w:p>
    <w:p w14:paraId="193BA574">
      <w:pPr>
        <w:widowControl/>
        <w:rPr>
          <w:rFonts w:ascii="Cambria" w:hAnsi="Cambria" w:eastAsia="Times New Roman"/>
          <w:sz w:val="28"/>
          <w:szCs w:val="28"/>
        </w:rPr>
        <w:sectPr>
          <w:pgSz w:w="11900" w:h="16840"/>
          <w:pgMar w:top="284" w:right="650" w:bottom="760" w:left="666" w:header="720" w:footer="720" w:gutter="0"/>
          <w:cols w:equalWidth="0" w:num="1">
            <w:col w:w="10584"/>
          </w:cols>
          <w:docGrid w:linePitch="360" w:charSpace="0"/>
        </w:sectPr>
      </w:pPr>
    </w:p>
    <w:p w14:paraId="3733364F">
      <w:pPr>
        <w:widowControl/>
        <w:autoSpaceDE w:val="0"/>
        <w:autoSpaceDN w:val="0"/>
        <w:spacing w:after="66" w:line="220" w:lineRule="exact"/>
        <w:rPr>
          <w:rFonts w:ascii="Cambria" w:hAnsi="Cambria" w:eastAsia="Times New Roman"/>
          <w:sz w:val="28"/>
          <w:szCs w:val="28"/>
        </w:rPr>
      </w:pPr>
    </w:p>
    <w:tbl>
      <w:tblPr>
        <w:tblStyle w:val="12"/>
        <w:tblW w:w="10914" w:type="dxa"/>
        <w:tblInd w:w="6" w:type="dxa"/>
        <w:tblLayout w:type="fixed"/>
        <w:tblCellMar>
          <w:top w:w="0" w:type="dxa"/>
          <w:left w:w="108" w:type="dxa"/>
          <w:bottom w:w="0" w:type="dxa"/>
          <w:right w:w="108" w:type="dxa"/>
        </w:tblCellMar>
      </w:tblPr>
      <w:tblGrid>
        <w:gridCol w:w="504"/>
        <w:gridCol w:w="3039"/>
        <w:gridCol w:w="1134"/>
        <w:gridCol w:w="992"/>
        <w:gridCol w:w="1134"/>
        <w:gridCol w:w="1560"/>
        <w:gridCol w:w="2551"/>
      </w:tblGrid>
      <w:tr w14:paraId="3E6571CB">
        <w:tblPrEx>
          <w:tblCellMar>
            <w:top w:w="0" w:type="dxa"/>
            <w:left w:w="108" w:type="dxa"/>
            <w:bottom w:w="0" w:type="dxa"/>
            <w:right w:w="108" w:type="dxa"/>
          </w:tblCellMar>
        </w:tblPrEx>
        <w:trPr>
          <w:trHeight w:val="719"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D5867">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rPr>
              <w:t>1</w:t>
            </w:r>
            <w:r>
              <w:rPr>
                <w:rFonts w:ascii="Times New Roman" w:hAnsi="Times New Roman" w:eastAsia="Times New Roman"/>
                <w:color w:val="000000"/>
                <w:sz w:val="28"/>
                <w:szCs w:val="28"/>
                <w:lang w:val="en-US"/>
              </w:rPr>
              <w:t>2.</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7E0EDF73">
            <w:pPr>
              <w:widowControl/>
              <w:autoSpaceDE w:val="0"/>
              <w:autoSpaceDN w:val="0"/>
              <w:spacing w:before="98" w:after="0"/>
              <w:ind w:left="72" w:right="288"/>
              <w:rPr>
                <w:rFonts w:ascii="Cambria" w:hAnsi="Cambria" w:eastAsia="Times New Roman"/>
                <w:sz w:val="28"/>
                <w:szCs w:val="28"/>
              </w:rPr>
            </w:pPr>
            <w:r>
              <w:rPr>
                <w:rFonts w:ascii="Times New Roman" w:hAnsi="Times New Roman" w:eastAsia="Times New Roman"/>
                <w:color w:val="000000"/>
                <w:sz w:val="28"/>
                <w:szCs w:val="28"/>
              </w:rPr>
              <w:t>А. Еники «Зимний лес».</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829458">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D21B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551A0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3938764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06.12.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057FE">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CC2C7EE">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C38BA9">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13.</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7BDCF2F7">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А. Алиш. «Январь».</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44E1B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DFBCA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8475E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5AC1B99C">
            <w:pPr>
              <w:widowControl/>
              <w:autoSpaceDE w:val="0"/>
              <w:autoSpaceDN w:val="0"/>
              <w:spacing w:before="98" w:after="0" w:line="262"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13.12.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75FDB">
            <w:pPr>
              <w:widowControl/>
              <w:autoSpaceDE w:val="0"/>
              <w:autoSpaceDN w:val="0"/>
              <w:spacing w:before="98" w:after="0" w:line="262" w:lineRule="auto"/>
              <w:ind w:left="72"/>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79E5E0C7">
        <w:tblPrEx>
          <w:tblCellMar>
            <w:top w:w="0" w:type="dxa"/>
            <w:left w:w="108" w:type="dxa"/>
            <w:bottom w:w="0" w:type="dxa"/>
            <w:right w:w="108" w:type="dxa"/>
          </w:tblCellMar>
        </w:tblPrEx>
        <w:trPr>
          <w:trHeight w:val="1009"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6065C2">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14.</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44800FA2">
            <w:pPr>
              <w:widowControl/>
              <w:autoSpaceDE w:val="0"/>
              <w:autoSpaceDN w:val="0"/>
              <w:spacing w:before="98" w:after="0" w:line="262" w:lineRule="auto"/>
              <w:ind w:right="144"/>
              <w:rPr>
                <w:rFonts w:ascii="Cambria" w:hAnsi="Cambria" w:eastAsia="Times New Roman"/>
                <w:sz w:val="28"/>
                <w:szCs w:val="28"/>
              </w:rPr>
            </w:pPr>
            <w:r>
              <w:rPr>
                <w:rFonts w:ascii="Times New Roman" w:hAnsi="Times New Roman" w:eastAsia="Times New Roman"/>
                <w:sz w:val="28"/>
                <w:szCs w:val="28"/>
              </w:rPr>
              <w:t xml:space="preserve"> Проектная работа</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F8CC6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634D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828C8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056E67D7">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sz w:val="28"/>
                <w:szCs w:val="28"/>
              </w:rPr>
              <w:t>20.12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0B7C99">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sz w:val="28"/>
                <w:szCs w:val="28"/>
              </w:rPr>
              <w:t xml:space="preserve">Проектная </w:t>
            </w:r>
            <w:r>
              <w:rPr>
                <w:rFonts w:ascii="Times New Roman" w:hAnsi="Times New Roman" w:eastAsia="Times New Roman"/>
                <w:sz w:val="28"/>
                <w:szCs w:val="28"/>
                <w:lang w:val="en-US"/>
              </w:rPr>
              <w:t>работа;</w:t>
            </w:r>
          </w:p>
        </w:tc>
      </w:tr>
      <w:tr w14:paraId="307146C3">
        <w:tblPrEx>
          <w:tblCellMar>
            <w:top w:w="0" w:type="dxa"/>
            <w:left w:w="108" w:type="dxa"/>
            <w:bottom w:w="0" w:type="dxa"/>
            <w:right w:w="108" w:type="dxa"/>
          </w:tblCellMar>
        </w:tblPrEx>
        <w:trPr>
          <w:trHeight w:val="8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07F085">
            <w:pPr>
              <w:widowControl/>
              <w:autoSpaceDE w:val="0"/>
              <w:autoSpaceDN w:val="0"/>
              <w:spacing w:before="100"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15.</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018DEE74">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Б. Рахмет «Зима и человек».</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829DFE">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F3C409">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860FBD">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4617E45C">
            <w:pPr>
              <w:widowControl/>
              <w:autoSpaceDE w:val="0"/>
              <w:autoSpaceDN w:val="0"/>
              <w:spacing w:before="100"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27.12.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6D1B8B4">
            <w:pPr>
              <w:widowControl/>
              <w:autoSpaceDE w:val="0"/>
              <w:autoSpaceDN w:val="0"/>
              <w:spacing w:before="100"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0EE04D2">
        <w:tblPrEx>
          <w:tblCellMar>
            <w:top w:w="0" w:type="dxa"/>
            <w:left w:w="108" w:type="dxa"/>
            <w:bottom w:w="0" w:type="dxa"/>
            <w:right w:w="108" w:type="dxa"/>
          </w:tblCellMar>
        </w:tblPrEx>
        <w:trPr>
          <w:trHeight w:val="90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FDD55C">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16.</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4332BD24">
            <w:pPr>
              <w:widowControl/>
              <w:autoSpaceDE w:val="0"/>
              <w:autoSpaceDN w:val="0"/>
              <w:spacing w:before="100" w:after="0" w:line="262" w:lineRule="auto"/>
              <w:ind w:left="72"/>
              <w:rPr>
                <w:rFonts w:ascii="Cambria" w:hAnsi="Cambria" w:eastAsia="Times New Roman"/>
                <w:sz w:val="28"/>
                <w:szCs w:val="28"/>
              </w:rPr>
            </w:pPr>
            <w:r>
              <w:rPr>
                <w:rFonts w:ascii="Times New Roman" w:hAnsi="Times New Roman" w:eastAsia="Times New Roman"/>
                <w:color w:val="000000"/>
                <w:sz w:val="28"/>
                <w:szCs w:val="28"/>
              </w:rPr>
              <w:t>С. Урайский «Вокруг елки»</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F4E5C">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725AB0">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C26317">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4EEBDE6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10.01.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2B805D7">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50C45645">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11C4DF">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17.</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30EAAEAB">
            <w:pPr>
              <w:widowControl/>
              <w:autoSpaceDE w:val="0"/>
              <w:autoSpaceDN w:val="0"/>
              <w:spacing w:before="98" w:after="0"/>
              <w:ind w:left="72" w:right="144"/>
              <w:rPr>
                <w:rFonts w:ascii="Cambria" w:hAnsi="Cambria" w:eastAsia="Times New Roman"/>
                <w:sz w:val="28"/>
                <w:szCs w:val="28"/>
              </w:rPr>
            </w:pPr>
            <w:r>
              <w:rPr>
                <w:rFonts w:ascii="Times New Roman" w:hAnsi="Times New Roman" w:eastAsia="Times New Roman"/>
                <w:color w:val="000000"/>
                <w:sz w:val="28"/>
                <w:szCs w:val="28"/>
              </w:rPr>
              <w:t>Г. Тукай «Родной язык»</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A8630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FC26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B1A00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1E59939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17.01.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975187">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355DC52">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A29DD1">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18.</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3F5BA42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Р. Файзуллин «Твое– родное».</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A2B8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A803A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6EC40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3432152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24.01.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5DDA4">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0A6DD30A">
        <w:tblPrEx>
          <w:tblCellMar>
            <w:top w:w="0" w:type="dxa"/>
            <w:left w:w="108" w:type="dxa"/>
            <w:bottom w:w="0" w:type="dxa"/>
            <w:right w:w="108" w:type="dxa"/>
          </w:tblCellMar>
        </w:tblPrEx>
        <w:trPr>
          <w:trHeight w:val="1164"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2A9ECD">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19.</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7E517ED">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Э. Мукминова «Мой родной язык».</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DED08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6B31A6">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61C3A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000000" w:sz="4" w:space="0"/>
              <w:right w:val="single" w:color="000000" w:sz="4" w:space="0"/>
            </w:tcBorders>
          </w:tcPr>
          <w:p w14:paraId="6D2EF742">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31.01.</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5302AC2">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07242686">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7EF4A">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20.</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5A4433DE">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Ж.  Таржеманов «Книга природы».</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5C3E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34937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C091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67EAC0F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270ACD">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5A7D63B">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B3D928">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21.</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672F443B">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sz w:val="28"/>
                <w:szCs w:val="28"/>
              </w:rPr>
              <w:t>А. Исхак «Родник».</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D35E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6293B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5222D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3802B980">
            <w:pPr>
              <w:widowControl/>
              <w:autoSpaceDE w:val="0"/>
              <w:autoSpaceDN w:val="0"/>
              <w:spacing w:before="98" w:after="0" w:line="262" w:lineRule="auto"/>
              <w:ind w:right="144"/>
              <w:rPr>
                <w:rFonts w:ascii="Times New Roman" w:hAnsi="Times New Roman" w:eastAsia="Times New Roman"/>
                <w:sz w:val="28"/>
                <w:szCs w:val="28"/>
              </w:rPr>
            </w:pPr>
            <w:r>
              <w:rPr>
                <w:rFonts w:ascii="Times New Roman" w:hAnsi="Times New Roman" w:eastAsia="Times New Roman"/>
                <w:sz w:val="28"/>
                <w:szCs w:val="28"/>
              </w:rPr>
              <w:t>14.02.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1042B">
            <w:pPr>
              <w:widowControl/>
              <w:autoSpaceDE w:val="0"/>
              <w:autoSpaceDN w:val="0"/>
              <w:spacing w:before="98" w:after="0" w:line="262" w:lineRule="auto"/>
              <w:ind w:left="72" w:right="144"/>
              <w:rPr>
                <w:rFonts w:ascii="Times New Roman" w:hAnsi="Times New Roman" w:eastAsia="Times New Roman"/>
                <w:sz w:val="28"/>
                <w:szCs w:val="28"/>
              </w:rPr>
            </w:pPr>
          </w:p>
        </w:tc>
      </w:tr>
      <w:tr w14:paraId="621E1A82">
        <w:tblPrEx>
          <w:tblCellMar>
            <w:top w:w="0" w:type="dxa"/>
            <w:left w:w="108" w:type="dxa"/>
            <w:bottom w:w="0" w:type="dxa"/>
            <w:right w:w="108" w:type="dxa"/>
          </w:tblCellMar>
        </w:tblPrEx>
        <w:trPr>
          <w:trHeight w:val="127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668C12">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22.</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363A7CC2">
            <w:pPr>
              <w:widowControl/>
              <w:autoSpaceDE w:val="0"/>
              <w:autoSpaceDN w:val="0"/>
              <w:spacing w:before="98" w:after="0" w:line="283"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rPr>
              <w:t>Н. Мадьяров «Весна выглянула из-под снега».</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67929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17E61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6DEF31">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49B5110C">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21.02.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A1B7F">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36D7B9A9">
        <w:tblPrEx>
          <w:tblCellMar>
            <w:top w:w="0" w:type="dxa"/>
            <w:left w:w="108" w:type="dxa"/>
            <w:bottom w:w="0" w:type="dxa"/>
            <w:right w:w="108" w:type="dxa"/>
          </w:tblCellMar>
        </w:tblPrEx>
        <w:trPr>
          <w:trHeight w:val="125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1CE4AA">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23.</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D6D413C">
            <w:pPr>
              <w:widowControl/>
              <w:autoSpaceDE w:val="0"/>
              <w:autoSpaceDN w:val="0"/>
              <w:spacing w:before="98" w:after="0" w:line="262" w:lineRule="auto"/>
              <w:ind w:left="72" w:right="720"/>
              <w:rPr>
                <w:rFonts w:ascii="Times New Roman" w:hAnsi="Times New Roman" w:eastAsia="Times New Roman"/>
                <w:sz w:val="28"/>
                <w:szCs w:val="28"/>
              </w:rPr>
            </w:pPr>
            <w:r>
              <w:rPr>
                <w:rFonts w:ascii="Times New Roman" w:hAnsi="Times New Roman" w:eastAsia="Times New Roman"/>
                <w:color w:val="000000"/>
                <w:sz w:val="28"/>
                <w:szCs w:val="28"/>
              </w:rPr>
              <w:t>Р. Миннуллин «Весна пришла к нам в дом».</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6449F4">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AC288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CC569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6D8D1BAC">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28.02.</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32F6D">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3CCF3DCA">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auto" w:sz="4" w:space="0"/>
              <w:right w:val="single" w:color="000000" w:sz="4" w:space="0"/>
            </w:tcBorders>
            <w:tcMar>
              <w:left w:w="0" w:type="dxa"/>
              <w:right w:w="0" w:type="dxa"/>
            </w:tcMar>
          </w:tcPr>
          <w:p w14:paraId="5934551E">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24.</w:t>
            </w:r>
          </w:p>
        </w:tc>
        <w:tc>
          <w:tcPr>
            <w:tcW w:w="3039" w:type="dxa"/>
            <w:tcBorders>
              <w:top w:val="single" w:color="000000" w:sz="4" w:space="0"/>
              <w:left w:val="single" w:color="000000" w:sz="4" w:space="0"/>
              <w:bottom w:val="single" w:color="auto" w:sz="4" w:space="0"/>
              <w:right w:val="single" w:color="000000" w:sz="4" w:space="0"/>
            </w:tcBorders>
            <w:tcMar>
              <w:left w:w="0" w:type="dxa"/>
              <w:right w:w="0" w:type="dxa"/>
            </w:tcMar>
          </w:tcPr>
          <w:p w14:paraId="570ECABD">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Ф. Яруллин «Воробьи композиторы».</w:t>
            </w:r>
          </w:p>
        </w:tc>
        <w:tc>
          <w:tcPr>
            <w:tcW w:w="1134" w:type="dxa"/>
            <w:tcBorders>
              <w:top w:val="single" w:color="000000" w:sz="4" w:space="0"/>
              <w:left w:val="single" w:color="000000" w:sz="4" w:space="0"/>
              <w:bottom w:val="single" w:color="auto" w:sz="4" w:space="0"/>
              <w:right w:val="single" w:color="000000" w:sz="4" w:space="0"/>
            </w:tcBorders>
            <w:tcMar>
              <w:left w:w="0" w:type="dxa"/>
              <w:right w:w="0" w:type="dxa"/>
            </w:tcMar>
          </w:tcPr>
          <w:p w14:paraId="546D78BD">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top w:val="single" w:color="000000" w:sz="4" w:space="0"/>
              <w:left w:val="single" w:color="000000" w:sz="4" w:space="0"/>
              <w:bottom w:val="single" w:color="auto" w:sz="4" w:space="0"/>
              <w:right w:val="single" w:color="000000" w:sz="4" w:space="0"/>
            </w:tcBorders>
            <w:tcMar>
              <w:left w:w="0" w:type="dxa"/>
              <w:right w:w="0" w:type="dxa"/>
            </w:tcMar>
          </w:tcPr>
          <w:p w14:paraId="22B8D8A8">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top w:val="single" w:color="000000" w:sz="4" w:space="0"/>
              <w:left w:val="single" w:color="000000" w:sz="4" w:space="0"/>
              <w:bottom w:val="single" w:color="auto" w:sz="4" w:space="0"/>
              <w:right w:val="single" w:color="000000" w:sz="4" w:space="0"/>
            </w:tcBorders>
            <w:tcMar>
              <w:left w:w="0" w:type="dxa"/>
              <w:right w:w="0" w:type="dxa"/>
            </w:tcMar>
          </w:tcPr>
          <w:p w14:paraId="715AA845">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top w:val="single" w:color="000000" w:sz="4" w:space="0"/>
              <w:left w:val="single" w:color="000000" w:sz="4" w:space="0"/>
              <w:bottom w:val="single" w:color="auto" w:sz="4" w:space="0"/>
              <w:right w:val="single" w:color="000000" w:sz="4" w:space="0"/>
            </w:tcBorders>
          </w:tcPr>
          <w:p w14:paraId="2C78EF9B">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07.03.</w:t>
            </w:r>
          </w:p>
        </w:tc>
        <w:tc>
          <w:tcPr>
            <w:tcW w:w="2551" w:type="dxa"/>
            <w:tcBorders>
              <w:top w:val="single" w:color="000000" w:sz="4" w:space="0"/>
              <w:left w:val="single" w:color="000000" w:sz="4" w:space="0"/>
              <w:bottom w:val="single" w:color="auto" w:sz="4" w:space="0"/>
              <w:right w:val="single" w:color="000000" w:sz="4" w:space="0"/>
            </w:tcBorders>
            <w:tcMar>
              <w:left w:w="0" w:type="dxa"/>
              <w:right w:w="0" w:type="dxa"/>
            </w:tcMar>
          </w:tcPr>
          <w:p w14:paraId="03C4DD14">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4F1CA9BE">
        <w:tblPrEx>
          <w:tblCellMar>
            <w:top w:w="0" w:type="dxa"/>
            <w:left w:w="108" w:type="dxa"/>
            <w:bottom w:w="0" w:type="dxa"/>
            <w:right w:w="108" w:type="dxa"/>
          </w:tblCellMar>
        </w:tblPrEx>
        <w:trPr>
          <w:trHeight w:val="808" w:hRule="exact"/>
        </w:trPr>
        <w:tc>
          <w:tcPr>
            <w:tcW w:w="504" w:type="dxa"/>
            <w:tcBorders>
              <w:top w:val="single" w:color="auto" w:sz="4" w:space="0"/>
              <w:left w:val="single" w:color="000000" w:sz="4" w:space="0"/>
              <w:bottom w:val="single" w:color="000000" w:sz="4" w:space="0"/>
              <w:right w:val="single" w:color="000000" w:sz="4" w:space="0"/>
            </w:tcBorders>
            <w:tcMar>
              <w:left w:w="0" w:type="dxa"/>
              <w:right w:w="0" w:type="dxa"/>
            </w:tcMar>
          </w:tcPr>
          <w:p w14:paraId="3515B1B3">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25.</w:t>
            </w:r>
          </w:p>
        </w:tc>
        <w:tc>
          <w:tcPr>
            <w:tcW w:w="3039" w:type="dxa"/>
            <w:tcBorders>
              <w:top w:val="single" w:color="auto" w:sz="4" w:space="0"/>
              <w:left w:val="single" w:color="000000" w:sz="4" w:space="0"/>
              <w:bottom w:val="single" w:color="000000" w:sz="4" w:space="0"/>
              <w:right w:val="single" w:color="000000" w:sz="4" w:space="0"/>
            </w:tcBorders>
            <w:tcMar>
              <w:left w:w="0" w:type="dxa"/>
              <w:right w:w="0" w:type="dxa"/>
            </w:tcMar>
          </w:tcPr>
          <w:p w14:paraId="1F5E50C9">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color w:val="000000"/>
                <w:sz w:val="28"/>
                <w:szCs w:val="28"/>
              </w:rPr>
              <w:t>А. Бикчантаева «В марте месяце».</w:t>
            </w:r>
          </w:p>
        </w:tc>
        <w:tc>
          <w:tcPr>
            <w:tcW w:w="1134" w:type="dxa"/>
            <w:tcBorders>
              <w:top w:val="single" w:color="auto" w:sz="4" w:space="0"/>
              <w:left w:val="single" w:color="000000" w:sz="4" w:space="0"/>
              <w:bottom w:val="single" w:color="000000" w:sz="4" w:space="0"/>
              <w:right w:val="single" w:color="000000" w:sz="4" w:space="0"/>
            </w:tcBorders>
            <w:tcMar>
              <w:left w:w="0" w:type="dxa"/>
              <w:right w:w="0" w:type="dxa"/>
            </w:tcMar>
          </w:tcPr>
          <w:p w14:paraId="4AA6994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auto" w:sz="4" w:space="0"/>
              <w:left w:val="single" w:color="000000" w:sz="4" w:space="0"/>
              <w:bottom w:val="single" w:color="000000" w:sz="4" w:space="0"/>
              <w:right w:val="single" w:color="000000" w:sz="4" w:space="0"/>
            </w:tcBorders>
            <w:tcMar>
              <w:left w:w="0" w:type="dxa"/>
              <w:right w:w="0" w:type="dxa"/>
            </w:tcMar>
          </w:tcPr>
          <w:p w14:paraId="43FF074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auto" w:sz="4" w:space="0"/>
              <w:left w:val="single" w:color="000000" w:sz="4" w:space="0"/>
              <w:bottom w:val="single" w:color="000000" w:sz="4" w:space="0"/>
              <w:right w:val="single" w:color="000000" w:sz="4" w:space="0"/>
            </w:tcBorders>
            <w:tcMar>
              <w:left w:w="0" w:type="dxa"/>
              <w:right w:w="0" w:type="dxa"/>
            </w:tcMar>
          </w:tcPr>
          <w:p w14:paraId="5CAE900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auto" w:sz="4" w:space="0"/>
              <w:left w:val="single" w:color="000000" w:sz="4" w:space="0"/>
              <w:bottom w:val="single" w:color="000000" w:sz="4" w:space="0"/>
              <w:right w:val="single" w:color="000000" w:sz="4" w:space="0"/>
            </w:tcBorders>
          </w:tcPr>
          <w:p w14:paraId="73F85C15">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14.03.</w:t>
            </w:r>
          </w:p>
        </w:tc>
        <w:tc>
          <w:tcPr>
            <w:tcW w:w="2551" w:type="dxa"/>
            <w:tcBorders>
              <w:top w:val="single" w:color="auto" w:sz="4" w:space="0"/>
              <w:left w:val="single" w:color="000000" w:sz="4" w:space="0"/>
              <w:bottom w:val="single" w:color="000000" w:sz="4" w:space="0"/>
              <w:right w:val="single" w:color="000000" w:sz="4" w:space="0"/>
            </w:tcBorders>
            <w:tcMar>
              <w:left w:w="0" w:type="dxa"/>
              <w:right w:w="0" w:type="dxa"/>
            </w:tcMar>
          </w:tcPr>
          <w:p w14:paraId="532E0220">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bl>
    <w:p w14:paraId="1D3E82F5">
      <w:pPr>
        <w:widowControl/>
        <w:autoSpaceDE w:val="0"/>
        <w:autoSpaceDN w:val="0"/>
        <w:spacing w:after="0" w:line="14" w:lineRule="exact"/>
        <w:rPr>
          <w:rFonts w:ascii="Times New Roman" w:hAnsi="Times New Roman" w:eastAsia="Times New Roman"/>
          <w:sz w:val="28"/>
          <w:szCs w:val="28"/>
        </w:rPr>
      </w:pPr>
    </w:p>
    <w:tbl>
      <w:tblPr>
        <w:tblStyle w:val="12"/>
        <w:tblW w:w="10914" w:type="dxa"/>
        <w:tblInd w:w="6" w:type="dxa"/>
        <w:tblLayout w:type="fixed"/>
        <w:tblCellMar>
          <w:top w:w="0" w:type="dxa"/>
          <w:left w:w="108" w:type="dxa"/>
          <w:bottom w:w="0" w:type="dxa"/>
          <w:right w:w="108" w:type="dxa"/>
        </w:tblCellMar>
      </w:tblPr>
      <w:tblGrid>
        <w:gridCol w:w="504"/>
        <w:gridCol w:w="3039"/>
        <w:gridCol w:w="1134"/>
        <w:gridCol w:w="992"/>
        <w:gridCol w:w="1134"/>
        <w:gridCol w:w="1560"/>
        <w:gridCol w:w="2551"/>
      </w:tblGrid>
      <w:tr w14:paraId="34B2DBF9">
        <w:tblPrEx>
          <w:tblCellMar>
            <w:top w:w="0" w:type="dxa"/>
            <w:left w:w="108" w:type="dxa"/>
            <w:bottom w:w="0" w:type="dxa"/>
            <w:right w:w="108" w:type="dxa"/>
          </w:tblCellMar>
        </w:tblPrEx>
        <w:trPr>
          <w:trHeight w:val="1286" w:hRule="exact"/>
        </w:trPr>
        <w:tc>
          <w:tcPr>
            <w:tcW w:w="504" w:type="dxa"/>
            <w:tcBorders>
              <w:left w:val="single" w:color="000000" w:sz="4" w:space="0"/>
              <w:bottom w:val="single" w:color="000000" w:sz="4" w:space="0"/>
              <w:right w:val="single" w:color="000000" w:sz="4" w:space="0"/>
            </w:tcBorders>
            <w:tcMar>
              <w:left w:w="0" w:type="dxa"/>
              <w:right w:w="0" w:type="dxa"/>
            </w:tcMar>
          </w:tcPr>
          <w:p w14:paraId="4F2E3D33">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26.</w:t>
            </w:r>
          </w:p>
        </w:tc>
        <w:tc>
          <w:tcPr>
            <w:tcW w:w="3039" w:type="dxa"/>
            <w:tcBorders>
              <w:left w:val="single" w:color="000000" w:sz="4" w:space="0"/>
              <w:bottom w:val="single" w:color="000000" w:sz="4" w:space="0"/>
              <w:right w:val="single" w:color="000000" w:sz="4" w:space="0"/>
            </w:tcBorders>
            <w:tcMar>
              <w:left w:w="0" w:type="dxa"/>
              <w:right w:w="0" w:type="dxa"/>
            </w:tcMar>
          </w:tcPr>
          <w:p w14:paraId="3DBE8D33">
            <w:pPr>
              <w:widowControl/>
              <w:autoSpaceDE w:val="0"/>
              <w:autoSpaceDN w:val="0"/>
              <w:spacing w:before="98" w:after="0" w:line="271"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Р. Миннуллин</w:t>
            </w:r>
          </w:p>
          <w:p w14:paraId="4E73DF0B">
            <w:pPr>
              <w:widowControl/>
              <w:autoSpaceDE w:val="0"/>
              <w:autoSpaceDN w:val="0"/>
              <w:spacing w:before="70"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«Мальчишки разговаривают».</w:t>
            </w:r>
          </w:p>
        </w:tc>
        <w:tc>
          <w:tcPr>
            <w:tcW w:w="1134" w:type="dxa"/>
            <w:tcBorders>
              <w:left w:val="single" w:color="000000" w:sz="4" w:space="0"/>
              <w:bottom w:val="single" w:color="000000" w:sz="4" w:space="0"/>
              <w:right w:val="single" w:color="000000" w:sz="4" w:space="0"/>
            </w:tcBorders>
            <w:tcMar>
              <w:left w:w="0" w:type="dxa"/>
              <w:right w:w="0" w:type="dxa"/>
            </w:tcMar>
          </w:tcPr>
          <w:p w14:paraId="6381DC44">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1</w:t>
            </w:r>
          </w:p>
        </w:tc>
        <w:tc>
          <w:tcPr>
            <w:tcW w:w="992" w:type="dxa"/>
            <w:tcBorders>
              <w:left w:val="single" w:color="000000" w:sz="4" w:space="0"/>
              <w:bottom w:val="single" w:color="000000" w:sz="4" w:space="0"/>
              <w:right w:val="single" w:color="000000" w:sz="4" w:space="0"/>
            </w:tcBorders>
            <w:tcMar>
              <w:left w:w="0" w:type="dxa"/>
              <w:right w:w="0" w:type="dxa"/>
            </w:tcMar>
          </w:tcPr>
          <w:p w14:paraId="7F68A235">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134" w:type="dxa"/>
            <w:tcBorders>
              <w:left w:val="single" w:color="000000" w:sz="4" w:space="0"/>
              <w:bottom w:val="single" w:color="000000" w:sz="4" w:space="0"/>
              <w:right w:val="single" w:color="000000" w:sz="4" w:space="0"/>
            </w:tcBorders>
            <w:tcMar>
              <w:left w:w="0" w:type="dxa"/>
              <w:right w:w="0" w:type="dxa"/>
            </w:tcMar>
          </w:tcPr>
          <w:p w14:paraId="5216566E">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0</w:t>
            </w:r>
          </w:p>
        </w:tc>
        <w:tc>
          <w:tcPr>
            <w:tcW w:w="1560" w:type="dxa"/>
            <w:tcBorders>
              <w:left w:val="single" w:color="000000" w:sz="4" w:space="0"/>
              <w:bottom w:val="single" w:color="000000" w:sz="4" w:space="0"/>
              <w:right w:val="single" w:color="000000" w:sz="4" w:space="0"/>
            </w:tcBorders>
          </w:tcPr>
          <w:p w14:paraId="1B8C160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21.03.</w:t>
            </w:r>
          </w:p>
        </w:tc>
        <w:tc>
          <w:tcPr>
            <w:tcW w:w="2551" w:type="dxa"/>
            <w:tcBorders>
              <w:left w:val="single" w:color="000000" w:sz="4" w:space="0"/>
              <w:bottom w:val="single" w:color="000000" w:sz="4" w:space="0"/>
              <w:right w:val="single" w:color="000000" w:sz="4" w:space="0"/>
            </w:tcBorders>
            <w:tcMar>
              <w:left w:w="0" w:type="dxa"/>
              <w:right w:w="0" w:type="dxa"/>
            </w:tcMar>
          </w:tcPr>
          <w:p w14:paraId="44CC4004">
            <w:pPr>
              <w:widowControl/>
              <w:autoSpaceDE w:val="0"/>
              <w:autoSpaceDN w:val="0"/>
              <w:spacing w:before="98" w:after="0" w:line="262" w:lineRule="auto"/>
              <w:ind w:left="72" w:right="576"/>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Устный опрос;</w:t>
            </w:r>
          </w:p>
        </w:tc>
      </w:tr>
      <w:tr w14:paraId="5D1906D9">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A5BE75">
            <w:pPr>
              <w:widowControl/>
              <w:autoSpaceDE w:val="0"/>
              <w:autoSpaceDN w:val="0"/>
              <w:spacing w:before="98" w:after="0" w:line="230" w:lineRule="auto"/>
              <w:jc w:val="center"/>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27.</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CC4E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Ш. Галиев «Забыл...».</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E7BA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EAD7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2A3F5">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058B1EC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04.04.</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9B4D40">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977AC09">
        <w:tblPrEx>
          <w:tblCellMar>
            <w:top w:w="0" w:type="dxa"/>
            <w:left w:w="108" w:type="dxa"/>
            <w:bottom w:w="0" w:type="dxa"/>
            <w:right w:w="108" w:type="dxa"/>
          </w:tblCellMar>
        </w:tblPrEx>
        <w:trPr>
          <w:trHeight w:val="1222"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01C89A">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28.</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49249DB0">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Р. Валиев  «Что случилось с этим классом?»</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48F81">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117E1">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13D20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38AC4973">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11.04.</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D9344">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60ECA153">
        <w:tblPrEx>
          <w:tblCellMar>
            <w:top w:w="0" w:type="dxa"/>
            <w:left w:w="108" w:type="dxa"/>
            <w:bottom w:w="0" w:type="dxa"/>
            <w:right w:w="108" w:type="dxa"/>
          </w:tblCellMar>
        </w:tblPrEx>
        <w:trPr>
          <w:trHeight w:val="1084"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D3472">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29.</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2112B54F">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 xml:space="preserve">З. Гумерова «Как где? </w:t>
            </w:r>
            <w:r>
              <w:rPr>
                <w:rFonts w:ascii="Times New Roman" w:hAnsi="Times New Roman" w:eastAsia="Times New Roman"/>
                <w:color w:val="000000"/>
                <w:sz w:val="28"/>
                <w:szCs w:val="28"/>
                <w:lang w:val="ru-RU"/>
              </w:rPr>
              <w:t>в</w:t>
            </w:r>
            <w:r>
              <w:rPr>
                <w:rFonts w:ascii="Times New Roman" w:hAnsi="Times New Roman" w:eastAsia="Times New Roman"/>
                <w:color w:val="000000"/>
                <w:sz w:val="28"/>
                <w:szCs w:val="28"/>
              </w:rPr>
              <w:t xml:space="preserve"> кармане».</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D89C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077B990">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1F29B">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2300AD6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18.04.</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6D35771">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77A1A189">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43D898">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30.</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19E7C0F">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Проектная работа.</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B2DCCE">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E6F7D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6309E8">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17948AB6">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25.04.</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C3A6AC2">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Проектная работа;</w:t>
            </w:r>
          </w:p>
        </w:tc>
      </w:tr>
      <w:tr w14:paraId="33060E98">
        <w:tblPrEx>
          <w:tblCellMar>
            <w:top w:w="0" w:type="dxa"/>
            <w:left w:w="108" w:type="dxa"/>
            <w:bottom w:w="0" w:type="dxa"/>
            <w:right w:w="108" w:type="dxa"/>
          </w:tblCellMar>
        </w:tblPrEx>
        <w:trPr>
          <w:trHeight w:val="93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DDC9D">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31.</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5C186B43">
            <w:pPr>
              <w:widowControl/>
              <w:autoSpaceDE w:val="0"/>
              <w:autoSpaceDN w:val="0"/>
              <w:spacing w:before="98" w:after="0" w:line="281"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Ш. Камал «Летнее утро».</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5BCE9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FF63F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3AF965">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08A101C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02.05.</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FE68ABB">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0AF500CC">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63173C">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32.</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1AB78483">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color w:val="000000"/>
                <w:sz w:val="28"/>
                <w:szCs w:val="28"/>
              </w:rPr>
              <w:t>Л. Лерон  «Ждет нас лето».</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2E00F3">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D8CE8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39E4DC">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1DF9640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16.05.</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717EA86">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2415CE6B">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C0FC79">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33.</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4645C1B3">
            <w:pPr>
              <w:widowControl/>
              <w:autoSpaceDE w:val="0"/>
              <w:autoSpaceDN w:val="0"/>
              <w:spacing w:before="98" w:after="0" w:line="262" w:lineRule="auto"/>
              <w:ind w:left="72"/>
              <w:rPr>
                <w:rFonts w:ascii="Times New Roman" w:hAnsi="Times New Roman" w:eastAsia="Times New Roman"/>
                <w:sz w:val="28"/>
                <w:szCs w:val="28"/>
              </w:rPr>
            </w:pPr>
            <w:r>
              <w:rPr>
                <w:rFonts w:ascii="Times New Roman" w:hAnsi="Times New Roman" w:eastAsia="Times New Roman"/>
                <w:color w:val="000000"/>
                <w:sz w:val="28"/>
                <w:szCs w:val="28"/>
              </w:rPr>
              <w:t>Р. Валиева «Здравствуй, лето!</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50ED5A">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A7A8D6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BC8489">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color w:val="000000"/>
                <w:sz w:val="28"/>
                <w:szCs w:val="28"/>
              </w:rPr>
              <w:t>0</w:t>
            </w:r>
          </w:p>
        </w:tc>
        <w:tc>
          <w:tcPr>
            <w:tcW w:w="1560" w:type="dxa"/>
            <w:tcBorders>
              <w:top w:val="single" w:color="000000" w:sz="4" w:space="0"/>
              <w:left w:val="single" w:color="000000" w:sz="4" w:space="0"/>
              <w:bottom w:val="single" w:color="000000" w:sz="4" w:space="0"/>
              <w:right w:val="single" w:color="000000" w:sz="4" w:space="0"/>
            </w:tcBorders>
          </w:tcPr>
          <w:p w14:paraId="1344E46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23.05.</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0897BD5">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color w:val="000000"/>
                <w:sz w:val="28"/>
                <w:szCs w:val="28"/>
              </w:rPr>
              <w:t>Устный опрос;</w:t>
            </w:r>
          </w:p>
        </w:tc>
      </w:tr>
      <w:tr w14:paraId="6162D731">
        <w:tblPrEx>
          <w:tblCellMar>
            <w:top w:w="0" w:type="dxa"/>
            <w:left w:w="108" w:type="dxa"/>
            <w:bottom w:w="0" w:type="dxa"/>
            <w:right w:w="108" w:type="dxa"/>
          </w:tblCellMar>
        </w:tblPrEx>
        <w:trPr>
          <w:trHeight w:val="10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D773BD">
            <w:pPr>
              <w:widowControl/>
              <w:autoSpaceDE w:val="0"/>
              <w:autoSpaceDN w:val="0"/>
              <w:spacing w:before="98" w:after="0" w:line="230" w:lineRule="auto"/>
              <w:jc w:val="center"/>
              <w:rPr>
                <w:rFonts w:ascii="Times New Roman" w:hAnsi="Times New Roman" w:eastAsia="Times New Roman"/>
                <w:sz w:val="28"/>
                <w:szCs w:val="28"/>
              </w:rPr>
            </w:pPr>
            <w:r>
              <w:rPr>
                <w:rFonts w:ascii="Times New Roman" w:hAnsi="Times New Roman" w:eastAsia="Times New Roman"/>
                <w:color w:val="000000"/>
                <w:sz w:val="28"/>
                <w:szCs w:val="28"/>
              </w:rPr>
              <w:t>34.</w:t>
            </w:r>
          </w:p>
        </w:tc>
        <w:tc>
          <w:tcPr>
            <w:tcW w:w="3039"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AFD37">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Итоговый урок. Татарский национальный  праздник Сабантуй.</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49B602">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C4C605">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A6F8FD">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1560" w:type="dxa"/>
            <w:tcBorders>
              <w:top w:val="single" w:color="000000" w:sz="4" w:space="0"/>
              <w:left w:val="single" w:color="000000" w:sz="4" w:space="0"/>
              <w:bottom w:val="single" w:color="000000" w:sz="4" w:space="0"/>
              <w:right w:val="single" w:color="000000" w:sz="4" w:space="0"/>
            </w:tcBorders>
          </w:tcPr>
          <w:p w14:paraId="0837DD69">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sz w:val="28"/>
                <w:szCs w:val="28"/>
              </w:rPr>
              <w:t>.</w:t>
            </w: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C0C8BF">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sz w:val="28"/>
                <w:szCs w:val="28"/>
              </w:rPr>
              <w:t>Практическая работа</w:t>
            </w:r>
          </w:p>
        </w:tc>
      </w:tr>
      <w:tr w14:paraId="78211764">
        <w:tblPrEx>
          <w:tblCellMar>
            <w:top w:w="0" w:type="dxa"/>
            <w:left w:w="108" w:type="dxa"/>
            <w:bottom w:w="0" w:type="dxa"/>
            <w:right w:w="108" w:type="dxa"/>
          </w:tblCellMar>
        </w:tblPrEx>
        <w:trPr>
          <w:trHeight w:val="828" w:hRule="exact"/>
        </w:trPr>
        <w:tc>
          <w:tcPr>
            <w:tcW w:w="354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D0826E">
            <w:pPr>
              <w:widowControl/>
              <w:autoSpaceDE w:val="0"/>
              <w:autoSpaceDN w:val="0"/>
              <w:spacing w:before="98" w:after="0" w:line="262" w:lineRule="auto"/>
              <w:ind w:left="72" w:right="1008"/>
              <w:rPr>
                <w:rFonts w:ascii="Times New Roman" w:hAnsi="Times New Roman" w:eastAsia="Times New Roman"/>
                <w:sz w:val="28"/>
                <w:szCs w:val="28"/>
              </w:rPr>
            </w:pPr>
            <w:r>
              <w:rPr>
                <w:rFonts w:ascii="Times New Roman" w:hAnsi="Times New Roman" w:eastAsia="Times New Roman"/>
                <w:color w:val="000000"/>
                <w:sz w:val="28"/>
                <w:szCs w:val="28"/>
              </w:rPr>
              <w:t>ОБЩЕЕ КОЛИЧЕСТВО ЧАСОВ ПО ПРОГРАММЕ</w:t>
            </w:r>
          </w:p>
        </w:tc>
        <w:tc>
          <w:tcPr>
            <w:tcW w:w="113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C0B206">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34</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A2CD83">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color w:val="000000"/>
                <w:sz w:val="28"/>
                <w:szCs w:val="28"/>
                <w:lang w:val="en-US"/>
              </w:rPr>
              <w:t>2</w:t>
            </w:r>
          </w:p>
        </w:tc>
        <w:tc>
          <w:tcPr>
            <w:tcW w:w="1134" w:type="dxa"/>
            <w:tcBorders>
              <w:top w:val="single" w:color="000000" w:sz="4" w:space="0"/>
              <w:left w:val="single" w:color="000000" w:sz="4" w:space="0"/>
              <w:bottom w:val="single" w:color="000000" w:sz="4" w:space="0"/>
              <w:right w:val="single" w:color="000000" w:sz="4" w:space="0"/>
            </w:tcBorders>
          </w:tcPr>
          <w:p w14:paraId="3F466EB5">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w:t>
            </w:r>
          </w:p>
        </w:tc>
        <w:tc>
          <w:tcPr>
            <w:tcW w:w="411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2DA4998">
            <w:pPr>
              <w:widowControl/>
              <w:autoSpaceDE w:val="0"/>
              <w:autoSpaceDN w:val="0"/>
              <w:spacing w:before="98" w:after="0" w:line="230" w:lineRule="auto"/>
              <w:ind w:left="72"/>
              <w:rPr>
                <w:rFonts w:ascii="Times New Roman" w:hAnsi="Times New Roman" w:eastAsia="Times New Roman"/>
                <w:sz w:val="28"/>
                <w:szCs w:val="28"/>
              </w:rPr>
            </w:pPr>
          </w:p>
        </w:tc>
      </w:tr>
    </w:tbl>
    <w:p w14:paraId="468A421C">
      <w:pPr>
        <w:widowControl/>
        <w:autoSpaceDE w:val="0"/>
        <w:autoSpaceDN w:val="0"/>
        <w:spacing w:before="220" w:after="140" w:line="230" w:lineRule="auto"/>
        <w:rPr>
          <w:rFonts w:ascii="Times New Roman" w:hAnsi="Times New Roman" w:eastAsia="Times New Roman"/>
          <w:b/>
          <w:color w:val="000000"/>
          <w:sz w:val="28"/>
          <w:szCs w:val="28"/>
        </w:rPr>
      </w:pPr>
    </w:p>
    <w:p w14:paraId="39ADFF03">
      <w:pPr>
        <w:widowControl/>
        <w:autoSpaceDE w:val="0"/>
        <w:autoSpaceDN w:val="0"/>
        <w:spacing w:before="220" w:after="140" w:line="230" w:lineRule="auto"/>
        <w:rPr>
          <w:rFonts w:ascii="Times New Roman" w:hAnsi="Times New Roman" w:eastAsia="Times New Roman"/>
          <w:b/>
          <w:color w:val="000000"/>
          <w:sz w:val="28"/>
          <w:szCs w:val="28"/>
        </w:rPr>
      </w:pPr>
    </w:p>
    <w:p w14:paraId="24C7FF7E">
      <w:pPr>
        <w:widowControl/>
        <w:autoSpaceDE w:val="0"/>
        <w:autoSpaceDN w:val="0"/>
        <w:spacing w:before="220" w:after="140" w:line="230" w:lineRule="auto"/>
        <w:rPr>
          <w:rFonts w:ascii="Times New Roman" w:hAnsi="Times New Roman" w:eastAsia="Times New Roman"/>
          <w:b/>
          <w:color w:val="000000"/>
          <w:sz w:val="28"/>
          <w:szCs w:val="28"/>
        </w:rPr>
      </w:pPr>
    </w:p>
    <w:p w14:paraId="3741531A">
      <w:pPr>
        <w:widowControl/>
        <w:autoSpaceDE w:val="0"/>
        <w:autoSpaceDN w:val="0"/>
        <w:spacing w:before="220" w:after="140" w:line="230" w:lineRule="auto"/>
        <w:rPr>
          <w:rFonts w:ascii="Times New Roman" w:hAnsi="Times New Roman" w:eastAsia="Times New Roman"/>
          <w:b/>
          <w:color w:val="000000"/>
          <w:sz w:val="28"/>
          <w:szCs w:val="28"/>
        </w:rPr>
      </w:pPr>
    </w:p>
    <w:p w14:paraId="3A44377E">
      <w:pPr>
        <w:widowControl/>
        <w:autoSpaceDE w:val="0"/>
        <w:autoSpaceDN w:val="0"/>
        <w:spacing w:before="220" w:after="140" w:line="230" w:lineRule="auto"/>
        <w:rPr>
          <w:rFonts w:ascii="Times New Roman" w:hAnsi="Times New Roman" w:eastAsia="Times New Roman"/>
          <w:b/>
          <w:color w:val="000000"/>
          <w:sz w:val="28"/>
          <w:szCs w:val="28"/>
        </w:rPr>
      </w:pPr>
    </w:p>
    <w:p w14:paraId="24290864">
      <w:pPr>
        <w:widowControl/>
        <w:autoSpaceDE w:val="0"/>
        <w:autoSpaceDN w:val="0"/>
        <w:spacing w:before="220" w:after="140" w:line="230" w:lineRule="auto"/>
        <w:rPr>
          <w:rFonts w:ascii="Times New Roman" w:hAnsi="Times New Roman" w:eastAsia="Times New Roman"/>
          <w:b/>
          <w:color w:val="000000"/>
          <w:sz w:val="28"/>
          <w:szCs w:val="28"/>
        </w:rPr>
      </w:pPr>
    </w:p>
    <w:p w14:paraId="2E57DF36">
      <w:pPr>
        <w:widowControl/>
        <w:autoSpaceDE w:val="0"/>
        <w:autoSpaceDN w:val="0"/>
        <w:spacing w:before="220" w:after="140" w:line="230" w:lineRule="auto"/>
        <w:rPr>
          <w:rFonts w:ascii="Times New Roman" w:hAnsi="Times New Roman" w:eastAsia="Times New Roman"/>
          <w:b/>
          <w:color w:val="000000"/>
          <w:sz w:val="28"/>
          <w:szCs w:val="28"/>
        </w:rPr>
      </w:pPr>
    </w:p>
    <w:p w14:paraId="0B253516">
      <w:pPr>
        <w:widowControl/>
        <w:autoSpaceDE w:val="0"/>
        <w:autoSpaceDN w:val="0"/>
        <w:spacing w:before="220" w:after="140" w:line="230" w:lineRule="auto"/>
        <w:rPr>
          <w:rFonts w:ascii="Times New Roman" w:hAnsi="Times New Roman" w:eastAsia="Times New Roman"/>
          <w:b/>
          <w:color w:val="000000"/>
          <w:sz w:val="28"/>
          <w:szCs w:val="28"/>
        </w:rPr>
      </w:pPr>
    </w:p>
    <w:p w14:paraId="27061805">
      <w:pPr>
        <w:widowControl/>
        <w:autoSpaceDE w:val="0"/>
        <w:autoSpaceDN w:val="0"/>
        <w:spacing w:before="220" w:after="140" w:line="230" w:lineRule="auto"/>
        <w:rPr>
          <w:rFonts w:ascii="Times New Roman" w:hAnsi="Times New Roman" w:eastAsia="Times New Roman"/>
          <w:b/>
          <w:color w:val="000000"/>
          <w:sz w:val="28"/>
          <w:szCs w:val="28"/>
        </w:rPr>
      </w:pPr>
    </w:p>
    <w:p w14:paraId="01E948DE">
      <w:pPr>
        <w:widowControl/>
        <w:autoSpaceDE w:val="0"/>
        <w:autoSpaceDN w:val="0"/>
        <w:spacing w:before="220" w:after="140" w:line="230" w:lineRule="auto"/>
        <w:rPr>
          <w:rFonts w:ascii="Times New Roman" w:hAnsi="Times New Roman" w:eastAsia="Times New Roman"/>
          <w:b/>
          <w:color w:val="000000"/>
          <w:sz w:val="28"/>
          <w:szCs w:val="28"/>
        </w:rPr>
      </w:pPr>
    </w:p>
    <w:p w14:paraId="28C3244D">
      <w:pPr>
        <w:widowControl/>
        <w:autoSpaceDE w:val="0"/>
        <w:autoSpaceDN w:val="0"/>
        <w:spacing w:before="220" w:after="140" w:line="230" w:lineRule="auto"/>
        <w:rPr>
          <w:rFonts w:ascii="Times New Roman" w:hAnsi="Times New Roman" w:eastAsia="Times New Roman"/>
          <w:b/>
          <w:color w:val="000000"/>
          <w:sz w:val="28"/>
          <w:szCs w:val="28"/>
        </w:rPr>
      </w:pPr>
    </w:p>
    <w:p w14:paraId="4E4F8CD4">
      <w:pPr>
        <w:widowControl/>
        <w:autoSpaceDE w:val="0"/>
        <w:autoSpaceDN w:val="0"/>
        <w:spacing w:before="220" w:after="140" w:line="230" w:lineRule="auto"/>
        <w:rPr>
          <w:rFonts w:ascii="Times New Roman" w:hAnsi="Times New Roman" w:eastAsia="Times New Roman"/>
          <w:b/>
          <w:color w:val="000000"/>
          <w:sz w:val="28"/>
          <w:szCs w:val="28"/>
        </w:rPr>
      </w:pPr>
    </w:p>
    <w:p w14:paraId="45CCA839">
      <w:pPr>
        <w:widowControl/>
        <w:autoSpaceDE w:val="0"/>
        <w:autoSpaceDN w:val="0"/>
        <w:spacing w:before="220" w:after="140" w:line="230" w:lineRule="auto"/>
        <w:rPr>
          <w:rFonts w:ascii="Times New Roman" w:hAnsi="Times New Roman" w:eastAsia="Times New Roman"/>
          <w:b/>
          <w:color w:val="000000"/>
          <w:sz w:val="28"/>
          <w:szCs w:val="28"/>
        </w:rPr>
      </w:pPr>
    </w:p>
    <w:p w14:paraId="2055B1CA">
      <w:pPr>
        <w:widowControl/>
        <w:autoSpaceDE w:val="0"/>
        <w:autoSpaceDN w:val="0"/>
        <w:spacing w:before="220" w:after="140" w:line="230" w:lineRule="auto"/>
        <w:rPr>
          <w:rFonts w:ascii="Times New Roman" w:hAnsi="Times New Roman" w:eastAsia="Times New Roman"/>
          <w:b/>
          <w:color w:val="000000"/>
          <w:sz w:val="28"/>
          <w:szCs w:val="28"/>
        </w:rPr>
      </w:pPr>
    </w:p>
    <w:p w14:paraId="6BE68036">
      <w:pPr>
        <w:widowControl/>
        <w:autoSpaceDE w:val="0"/>
        <w:autoSpaceDN w:val="0"/>
        <w:spacing w:before="220" w:after="140" w:line="230" w:lineRule="auto"/>
        <w:rPr>
          <w:rFonts w:ascii="Times New Roman" w:hAnsi="Times New Roman" w:eastAsia="Times New Roman"/>
          <w:b/>
          <w:color w:val="000000"/>
          <w:sz w:val="28"/>
          <w:szCs w:val="28"/>
        </w:rPr>
      </w:pPr>
    </w:p>
    <w:p w14:paraId="786FDA37">
      <w:pPr>
        <w:widowControl/>
        <w:autoSpaceDE w:val="0"/>
        <w:autoSpaceDN w:val="0"/>
        <w:spacing w:before="220" w:after="140" w:line="230" w:lineRule="auto"/>
        <w:rPr>
          <w:rFonts w:ascii="Times New Roman" w:hAnsi="Times New Roman" w:eastAsia="Times New Roman"/>
          <w:b/>
          <w:color w:val="000000"/>
          <w:sz w:val="28"/>
          <w:szCs w:val="28"/>
        </w:rPr>
      </w:pPr>
    </w:p>
    <w:p w14:paraId="0AC1DA96">
      <w:pPr>
        <w:widowControl/>
        <w:autoSpaceDE w:val="0"/>
        <w:autoSpaceDN w:val="0"/>
        <w:spacing w:before="220" w:after="140" w:line="230" w:lineRule="auto"/>
        <w:rPr>
          <w:rFonts w:ascii="Times New Roman" w:hAnsi="Times New Roman" w:eastAsia="Times New Roman"/>
          <w:b/>
          <w:color w:val="000000"/>
          <w:sz w:val="28"/>
          <w:szCs w:val="28"/>
        </w:rPr>
      </w:pPr>
    </w:p>
    <w:p w14:paraId="24B3A838">
      <w:pPr>
        <w:widowControl/>
        <w:autoSpaceDE w:val="0"/>
        <w:autoSpaceDN w:val="0"/>
        <w:spacing w:before="220" w:after="140" w:line="230" w:lineRule="auto"/>
        <w:rPr>
          <w:rFonts w:ascii="Times New Roman" w:hAnsi="Times New Roman" w:eastAsia="Times New Roman"/>
          <w:b/>
          <w:color w:val="000000"/>
          <w:sz w:val="28"/>
          <w:szCs w:val="28"/>
        </w:rPr>
      </w:pPr>
    </w:p>
    <w:p w14:paraId="73277300">
      <w:pPr>
        <w:widowControl/>
        <w:autoSpaceDE w:val="0"/>
        <w:autoSpaceDN w:val="0"/>
        <w:spacing w:before="220" w:after="140" w:line="230" w:lineRule="auto"/>
        <w:rPr>
          <w:rFonts w:ascii="Cambria" w:hAnsi="Cambria" w:eastAsia="Times New Roman"/>
          <w:sz w:val="28"/>
          <w:szCs w:val="28"/>
          <w:lang w:val="en-US"/>
        </w:rPr>
      </w:pPr>
      <w:r>
        <w:rPr>
          <w:rFonts w:ascii="Times New Roman" w:hAnsi="Times New Roman" w:eastAsia="Times New Roman"/>
          <w:b/>
          <w:color w:val="000000"/>
          <w:sz w:val="28"/>
          <w:szCs w:val="28"/>
          <w:lang w:val="en-US"/>
        </w:rPr>
        <w:t>3 КЛАСС</w:t>
      </w:r>
    </w:p>
    <w:tbl>
      <w:tblPr>
        <w:tblStyle w:val="12"/>
        <w:tblW w:w="0" w:type="auto"/>
        <w:tblInd w:w="6" w:type="dxa"/>
        <w:tblLayout w:type="fixed"/>
        <w:tblCellMar>
          <w:top w:w="0" w:type="dxa"/>
          <w:left w:w="108" w:type="dxa"/>
          <w:bottom w:w="0" w:type="dxa"/>
          <w:right w:w="108" w:type="dxa"/>
        </w:tblCellMar>
      </w:tblPr>
      <w:tblGrid>
        <w:gridCol w:w="504"/>
        <w:gridCol w:w="3464"/>
        <w:gridCol w:w="851"/>
        <w:gridCol w:w="1276"/>
        <w:gridCol w:w="1417"/>
        <w:gridCol w:w="1701"/>
        <w:gridCol w:w="1701"/>
      </w:tblGrid>
      <w:tr w14:paraId="210D63F6">
        <w:tblPrEx>
          <w:tblCellMar>
            <w:top w:w="0" w:type="dxa"/>
            <w:left w:w="108" w:type="dxa"/>
            <w:bottom w:w="0" w:type="dxa"/>
            <w:right w:w="108" w:type="dxa"/>
          </w:tblCellMar>
        </w:tblPrEx>
        <w:trPr>
          <w:trHeight w:val="494" w:hRule="exac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34233DA">
            <w:pPr>
              <w:widowControl/>
              <w:autoSpaceDE w:val="0"/>
              <w:autoSpaceDN w:val="0"/>
              <w:spacing w:before="100"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п/п</w:t>
            </w:r>
          </w:p>
        </w:tc>
        <w:tc>
          <w:tcPr>
            <w:tcW w:w="346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D38AE2B">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Тема урока</w:t>
            </w:r>
          </w:p>
        </w:tc>
        <w:tc>
          <w:tcPr>
            <w:tcW w:w="3544"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206C5C41">
            <w:pPr>
              <w:widowControl/>
              <w:autoSpaceDE w:val="0"/>
              <w:autoSpaceDN w:val="0"/>
              <w:spacing w:before="100"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Количество часов</w:t>
            </w:r>
          </w:p>
        </w:tc>
        <w:tc>
          <w:tcPr>
            <w:tcW w:w="1701" w:type="dxa"/>
            <w:tcBorders>
              <w:top w:val="single" w:color="000000" w:sz="4" w:space="0"/>
              <w:left w:val="single" w:color="000000" w:sz="4" w:space="0"/>
              <w:bottom w:val="single" w:color="000000" w:sz="4" w:space="0"/>
              <w:right w:val="single" w:color="000000" w:sz="4" w:space="0"/>
            </w:tcBorders>
          </w:tcPr>
          <w:p w14:paraId="61D164C9">
            <w:pPr>
              <w:widowControl/>
              <w:autoSpaceDE w:val="0"/>
              <w:autoSpaceDN w:val="0"/>
              <w:spacing w:before="100" w:after="0" w:line="271" w:lineRule="auto"/>
              <w:ind w:left="72" w:right="288"/>
              <w:rPr>
                <w:rFonts w:ascii="Times New Roman" w:hAnsi="Times New Roman" w:eastAsia="Times New Roman"/>
                <w:b/>
                <w:color w:val="000000"/>
                <w:sz w:val="28"/>
                <w:szCs w:val="28"/>
                <w:lang w:val="en-US"/>
              </w:rPr>
            </w:pPr>
          </w:p>
        </w:tc>
        <w:tc>
          <w:tcPr>
            <w:tcW w:w="1701"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8841AFF">
            <w:pPr>
              <w:widowControl/>
              <w:autoSpaceDE w:val="0"/>
              <w:autoSpaceDN w:val="0"/>
              <w:spacing w:before="100" w:after="0" w:line="271" w:lineRule="auto"/>
              <w:ind w:left="72" w:right="288"/>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Виды,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 xml:space="preserve">формы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контроля</w:t>
            </w:r>
          </w:p>
        </w:tc>
      </w:tr>
      <w:tr w14:paraId="3DFF90B8">
        <w:tblPrEx>
          <w:tblCellMar>
            <w:top w:w="0" w:type="dxa"/>
            <w:left w:w="108" w:type="dxa"/>
            <w:bottom w:w="0" w:type="dxa"/>
            <w:right w:w="108" w:type="dxa"/>
          </w:tblCellMar>
        </w:tblPrEx>
        <w:trPr>
          <w:trHeight w:val="828" w:hRule="exact"/>
        </w:trPr>
        <w:tc>
          <w:tcPr>
            <w:tcW w:w="504" w:type="dxa"/>
            <w:vMerge w:val="continue"/>
            <w:tcBorders>
              <w:top w:val="single" w:color="000000" w:sz="4" w:space="0"/>
              <w:left w:val="single" w:color="000000" w:sz="4" w:space="0"/>
              <w:bottom w:val="single" w:color="000000" w:sz="4" w:space="0"/>
              <w:right w:val="single" w:color="000000" w:sz="4" w:space="0"/>
            </w:tcBorders>
          </w:tcPr>
          <w:p w14:paraId="7F1C14D9">
            <w:pPr>
              <w:widowControl/>
              <w:rPr>
                <w:rFonts w:ascii="Cambria" w:hAnsi="Cambria" w:eastAsia="Times New Roman"/>
                <w:sz w:val="28"/>
                <w:szCs w:val="28"/>
                <w:lang w:val="en-US"/>
              </w:rPr>
            </w:pPr>
          </w:p>
        </w:tc>
        <w:tc>
          <w:tcPr>
            <w:tcW w:w="3464" w:type="dxa"/>
            <w:vMerge w:val="continue"/>
            <w:tcBorders>
              <w:top w:val="single" w:color="000000" w:sz="4" w:space="0"/>
              <w:left w:val="single" w:color="000000" w:sz="4" w:space="0"/>
              <w:bottom w:val="single" w:color="000000" w:sz="4" w:space="0"/>
              <w:right w:val="single" w:color="000000" w:sz="4" w:space="0"/>
            </w:tcBorders>
          </w:tcPr>
          <w:p w14:paraId="2CC4009D">
            <w:pPr>
              <w:widowControl/>
              <w:rPr>
                <w:rFonts w:ascii="Cambria" w:hAnsi="Cambria" w:eastAsia="Times New Roman"/>
                <w:sz w:val="28"/>
                <w:szCs w:val="28"/>
                <w:lang w:val="en-US"/>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5390C">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всего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0D107B">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контрольные работы</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FBE80A9">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практические работы</w:t>
            </w:r>
          </w:p>
        </w:tc>
        <w:tc>
          <w:tcPr>
            <w:tcW w:w="1701" w:type="dxa"/>
            <w:tcBorders>
              <w:top w:val="single" w:color="000000" w:sz="4" w:space="0"/>
              <w:left w:val="single" w:color="000000" w:sz="4" w:space="0"/>
              <w:bottom w:val="single" w:color="000000" w:sz="4" w:space="0"/>
              <w:right w:val="single" w:color="000000" w:sz="4" w:space="0"/>
            </w:tcBorders>
          </w:tcPr>
          <w:p w14:paraId="390F21DC">
            <w:pPr>
              <w:widowControl/>
              <w:rPr>
                <w:rFonts w:ascii="Cambria" w:hAnsi="Cambria" w:eastAsia="Times New Roman"/>
                <w:sz w:val="28"/>
                <w:szCs w:val="28"/>
                <w:lang w:val="en-US"/>
              </w:rPr>
            </w:pPr>
            <w:r>
              <w:rPr>
                <w:rFonts w:ascii="Times New Roman" w:hAnsi="Times New Roman" w:eastAsia="Times New Roman"/>
                <w:b/>
                <w:color w:val="000000"/>
                <w:sz w:val="28"/>
                <w:szCs w:val="28"/>
              </w:rPr>
              <w:t>Дата проведения</w:t>
            </w:r>
          </w:p>
        </w:tc>
        <w:tc>
          <w:tcPr>
            <w:tcW w:w="1701" w:type="dxa"/>
            <w:vMerge w:val="continue"/>
            <w:tcBorders>
              <w:top w:val="single" w:color="000000" w:sz="4" w:space="0"/>
              <w:left w:val="single" w:color="000000" w:sz="4" w:space="0"/>
              <w:bottom w:val="single" w:color="000000" w:sz="4" w:space="0"/>
              <w:right w:val="single" w:color="000000" w:sz="4" w:space="0"/>
            </w:tcBorders>
          </w:tcPr>
          <w:p w14:paraId="2C278EC8">
            <w:pPr>
              <w:widowControl/>
              <w:rPr>
                <w:rFonts w:ascii="Cambria" w:hAnsi="Cambria" w:eastAsia="Times New Roman"/>
                <w:sz w:val="28"/>
                <w:szCs w:val="28"/>
                <w:lang w:val="en-US"/>
              </w:rPr>
            </w:pPr>
          </w:p>
        </w:tc>
      </w:tr>
      <w:tr w14:paraId="39581D9E">
        <w:tblPrEx>
          <w:tblCellMar>
            <w:top w:w="0" w:type="dxa"/>
            <w:left w:w="108" w:type="dxa"/>
            <w:bottom w:w="0" w:type="dxa"/>
            <w:right w:w="108" w:type="dxa"/>
          </w:tblCellMar>
        </w:tblPrEx>
        <w:trPr>
          <w:trHeight w:val="90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3538D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03048">
            <w:pPr>
              <w:widowControl/>
              <w:autoSpaceDE w:val="0"/>
              <w:autoSpaceDN w:val="0"/>
              <w:spacing w:before="98" w:after="0" w:line="281" w:lineRule="auto"/>
              <w:ind w:left="72" w:right="432"/>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Книга – кладезь знаний </w:t>
            </w:r>
          </w:p>
          <w:p w14:paraId="736DAE0E">
            <w:pPr>
              <w:widowControl/>
              <w:autoSpaceDE w:val="0"/>
              <w:autoSpaceDN w:val="0"/>
              <w:spacing w:before="98" w:after="0" w:line="281" w:lineRule="auto"/>
              <w:ind w:left="72" w:right="432"/>
              <w:rPr>
                <w:rFonts w:ascii="Cambria" w:hAnsi="Cambria" w:eastAsia="Times New Roman"/>
                <w:sz w:val="28"/>
                <w:szCs w:val="28"/>
              </w:rPr>
            </w:pPr>
            <w:r>
              <w:rPr>
                <w:rFonts w:ascii="Times New Roman" w:hAnsi="Times New Roman" w:eastAsia="Times New Roman"/>
                <w:color w:val="000000"/>
                <w:sz w:val="28"/>
                <w:szCs w:val="28"/>
              </w:rPr>
              <w:t>М. Гафури «Книга и дети».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2BF9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F0B7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EA6508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1FC6D73C">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06.09.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81EC1CD">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7906D9D2">
        <w:tblPrEx>
          <w:tblCellMar>
            <w:top w:w="0" w:type="dxa"/>
            <w:left w:w="108" w:type="dxa"/>
            <w:bottom w:w="0" w:type="dxa"/>
            <w:right w:w="108" w:type="dxa"/>
          </w:tblCellMar>
        </w:tblPrEx>
        <w:trPr>
          <w:trHeight w:val="808" w:hRule="exact"/>
        </w:trPr>
        <w:tc>
          <w:tcPr>
            <w:tcW w:w="504" w:type="dxa"/>
            <w:tcBorders>
              <w:top w:val="single" w:color="000000" w:sz="4" w:space="0"/>
              <w:left w:val="single" w:color="000000" w:sz="4" w:space="0"/>
              <w:right w:val="single" w:color="000000" w:sz="4" w:space="0"/>
            </w:tcBorders>
            <w:tcMar>
              <w:left w:w="0" w:type="dxa"/>
              <w:right w:w="0" w:type="dxa"/>
            </w:tcMar>
          </w:tcPr>
          <w:p w14:paraId="366F584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2.</w:t>
            </w:r>
          </w:p>
        </w:tc>
        <w:tc>
          <w:tcPr>
            <w:tcW w:w="3464" w:type="dxa"/>
            <w:tcBorders>
              <w:top w:val="single" w:color="000000" w:sz="4" w:space="0"/>
              <w:left w:val="single" w:color="000000" w:sz="4" w:space="0"/>
              <w:right w:val="single" w:color="000000" w:sz="4" w:space="0"/>
            </w:tcBorders>
            <w:tcMar>
              <w:left w:w="0" w:type="dxa"/>
              <w:right w:w="0" w:type="dxa"/>
            </w:tcMar>
          </w:tcPr>
          <w:p w14:paraId="72D97671">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Дж. Тарджеманов «Близкий друг».</w:t>
            </w:r>
          </w:p>
        </w:tc>
        <w:tc>
          <w:tcPr>
            <w:tcW w:w="851" w:type="dxa"/>
            <w:tcBorders>
              <w:top w:val="single" w:color="000000" w:sz="4" w:space="0"/>
              <w:left w:val="single" w:color="000000" w:sz="4" w:space="0"/>
              <w:right w:val="single" w:color="000000" w:sz="4" w:space="0"/>
            </w:tcBorders>
            <w:tcMar>
              <w:left w:w="0" w:type="dxa"/>
              <w:right w:w="0" w:type="dxa"/>
            </w:tcMar>
          </w:tcPr>
          <w:p w14:paraId="58F9165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right w:val="single" w:color="000000" w:sz="4" w:space="0"/>
            </w:tcBorders>
            <w:tcMar>
              <w:left w:w="0" w:type="dxa"/>
              <w:right w:w="0" w:type="dxa"/>
            </w:tcMar>
          </w:tcPr>
          <w:p w14:paraId="506FE48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right w:val="single" w:color="000000" w:sz="4" w:space="0"/>
            </w:tcBorders>
            <w:tcMar>
              <w:left w:w="0" w:type="dxa"/>
              <w:right w:w="0" w:type="dxa"/>
            </w:tcMar>
          </w:tcPr>
          <w:p w14:paraId="118F974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right w:val="single" w:color="000000" w:sz="4" w:space="0"/>
            </w:tcBorders>
          </w:tcPr>
          <w:p w14:paraId="3BCAAEB6">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13.09.</w:t>
            </w:r>
          </w:p>
        </w:tc>
        <w:tc>
          <w:tcPr>
            <w:tcW w:w="1701" w:type="dxa"/>
            <w:tcBorders>
              <w:top w:val="single" w:color="000000" w:sz="4" w:space="0"/>
              <w:left w:val="single" w:color="000000" w:sz="4" w:space="0"/>
              <w:right w:val="single" w:color="000000" w:sz="4" w:space="0"/>
            </w:tcBorders>
            <w:tcMar>
              <w:left w:w="0" w:type="dxa"/>
              <w:right w:w="0" w:type="dxa"/>
            </w:tcMar>
          </w:tcPr>
          <w:p w14:paraId="37719D0E">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bl>
    <w:p w14:paraId="04C85BB5">
      <w:pPr>
        <w:widowControl/>
        <w:autoSpaceDE w:val="0"/>
        <w:autoSpaceDN w:val="0"/>
        <w:spacing w:after="0" w:line="14" w:lineRule="exact"/>
        <w:rPr>
          <w:rFonts w:ascii="Cambria" w:hAnsi="Cambria" w:eastAsia="Times New Roman"/>
          <w:sz w:val="28"/>
          <w:szCs w:val="28"/>
        </w:rPr>
      </w:pPr>
    </w:p>
    <w:tbl>
      <w:tblPr>
        <w:tblStyle w:val="12"/>
        <w:tblW w:w="10914" w:type="dxa"/>
        <w:tblInd w:w="6" w:type="dxa"/>
        <w:tblLayout w:type="fixed"/>
        <w:tblCellMar>
          <w:top w:w="0" w:type="dxa"/>
          <w:left w:w="108" w:type="dxa"/>
          <w:bottom w:w="0" w:type="dxa"/>
          <w:right w:w="108" w:type="dxa"/>
        </w:tblCellMar>
      </w:tblPr>
      <w:tblGrid>
        <w:gridCol w:w="504"/>
        <w:gridCol w:w="3464"/>
        <w:gridCol w:w="851"/>
        <w:gridCol w:w="1276"/>
        <w:gridCol w:w="1417"/>
        <w:gridCol w:w="1701"/>
        <w:gridCol w:w="1701"/>
      </w:tblGrid>
      <w:tr w14:paraId="5F2E9084">
        <w:tblPrEx>
          <w:tblCellMar>
            <w:top w:w="0" w:type="dxa"/>
            <w:left w:w="108" w:type="dxa"/>
            <w:bottom w:w="0" w:type="dxa"/>
            <w:right w:w="108" w:type="dxa"/>
          </w:tblCellMar>
        </w:tblPrEx>
        <w:trPr>
          <w:trHeight w:val="90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044FC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3.</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FB0832">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З. Туфайлова «В нашей библиотеке».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F96C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C29D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E56FD2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165285B">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20.09.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1D61D">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2BE4B128">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4B7C5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4.</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25A8D6">
            <w:pPr>
              <w:widowControl/>
              <w:autoSpaceDE w:val="0"/>
              <w:autoSpaceDN w:val="0"/>
              <w:spacing w:before="98" w:after="0" w:line="262" w:lineRule="auto"/>
              <w:ind w:left="72"/>
              <w:rPr>
                <w:rFonts w:ascii="Cambria" w:hAnsi="Cambria" w:eastAsia="Times New Roman"/>
                <w:sz w:val="28"/>
                <w:szCs w:val="28"/>
              </w:rPr>
            </w:pPr>
            <w:r>
              <w:rPr>
                <w:rFonts w:ascii="Times New Roman" w:hAnsi="Times New Roman" w:eastAsia="Times New Roman"/>
                <w:color w:val="000000"/>
                <w:sz w:val="28"/>
                <w:szCs w:val="28"/>
              </w:rPr>
              <w:t>Х. Халиков «Книжный доктор».</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A4B907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8084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ECE8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7913C96E">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27.09.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CBD6A">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021B6AEA">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572C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5.</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A81C4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В. Нуриев «Книга».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C5E840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22654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4744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6E35ED01">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04.10.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E6609">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177DF1B0">
        <w:tblPrEx>
          <w:tblCellMar>
            <w:top w:w="0" w:type="dxa"/>
            <w:left w:w="108" w:type="dxa"/>
            <w:bottom w:w="0" w:type="dxa"/>
            <w:right w:w="108" w:type="dxa"/>
          </w:tblCellMar>
        </w:tblPrEx>
        <w:trPr>
          <w:trHeight w:val="2332"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4A18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6.</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5122A7">
            <w:pPr>
              <w:widowControl/>
              <w:autoSpaceDE w:val="0"/>
              <w:autoSpaceDN w:val="0"/>
              <w:spacing w:before="98" w:after="0" w:line="271" w:lineRule="auto"/>
              <w:ind w:left="72" w:right="432"/>
              <w:rPr>
                <w:rFonts w:ascii="Cambria" w:hAnsi="Cambria" w:eastAsia="Times New Roman"/>
                <w:sz w:val="28"/>
                <w:szCs w:val="28"/>
                <w:lang w:val="en-US"/>
              </w:rPr>
            </w:pPr>
            <w:r>
              <w:rPr>
                <w:rFonts w:ascii="Times New Roman" w:hAnsi="Times New Roman" w:eastAsia="Times New Roman"/>
                <w:color w:val="000000"/>
                <w:sz w:val="28"/>
                <w:szCs w:val="28"/>
              </w:rPr>
              <w:t xml:space="preserve">Произведения народного творчества –сказки. Виды сказок, сказочные </w:t>
            </w:r>
            <w:r>
              <w:rPr>
                <w:rFonts w:ascii="Cambria" w:hAnsi="Cambria" w:eastAsia="Times New Roman"/>
                <w:sz w:val="28"/>
                <w:szCs w:val="28"/>
              </w:rPr>
              <w:br w:type="textWrapping"/>
            </w:r>
            <w:r>
              <w:rPr>
                <w:rFonts w:ascii="Times New Roman" w:hAnsi="Times New Roman" w:eastAsia="Times New Roman"/>
                <w:color w:val="000000"/>
                <w:sz w:val="28"/>
                <w:szCs w:val="28"/>
              </w:rPr>
              <w:t xml:space="preserve">персонажи. </w:t>
            </w:r>
            <w:r>
              <w:rPr>
                <w:rFonts w:ascii="Times New Roman" w:hAnsi="Times New Roman" w:eastAsia="Times New Roman"/>
                <w:color w:val="000000"/>
                <w:sz w:val="28"/>
                <w:szCs w:val="28"/>
                <w:lang w:val="en-US"/>
              </w:rPr>
              <w:t xml:space="preserve">Победа добра над злом. </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38467C4">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54EBB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8E1AD9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5C8B9EA7">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18.10.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D3B2940">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4040A34A">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AC28D">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7.</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8EEF96">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Татарские народные сказки «Гульчачак».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405192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4C704D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4DE34C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08F19E4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25.10.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72267">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3AC10689">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DCB7D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8.</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AB4C5">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Татарские народные сказки «Гульчачак».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8C8C45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061E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95ED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5887872D">
            <w:pPr>
              <w:widowControl/>
              <w:autoSpaceDE w:val="0"/>
              <w:autoSpaceDN w:val="0"/>
              <w:spacing w:before="100" w:after="0" w:line="262" w:lineRule="auto"/>
              <w:rPr>
                <w:rFonts w:ascii="Times New Roman" w:hAnsi="Times New Roman" w:eastAsia="Times New Roman"/>
                <w:color w:val="000000"/>
                <w:sz w:val="28"/>
                <w:szCs w:val="28"/>
              </w:rPr>
            </w:pPr>
            <w:r>
              <w:rPr>
                <w:rFonts w:ascii="Times New Roman" w:hAnsi="Times New Roman" w:eastAsia="Times New Roman"/>
                <w:color w:val="000000"/>
                <w:sz w:val="28"/>
                <w:szCs w:val="28"/>
              </w:rPr>
              <w:t>08.11.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94AD08C">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74BE9CD3">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2D8D8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9.</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98B1C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 xml:space="preserve">Сказка </w:t>
            </w:r>
            <w:r>
              <w:rPr>
                <w:rFonts w:ascii="Times New Roman" w:hAnsi="Times New Roman" w:eastAsia="Times New Roman"/>
                <w:color w:val="000000"/>
                <w:sz w:val="28"/>
                <w:szCs w:val="28"/>
                <w:lang w:val="en-US"/>
              </w:rPr>
              <w:t>«Шурале»</w:t>
            </w:r>
            <w:r>
              <w:rPr>
                <w:rFonts w:ascii="Times New Roman" w:hAnsi="Times New Roman" w:eastAsia="Times New Roman"/>
                <w:color w:val="000000"/>
                <w:sz w:val="28"/>
                <w:szCs w:val="28"/>
              </w:rPr>
              <w:t>.</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ADF5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D06D5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FB4B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380BAEBF">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15.11.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BC61D">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14326716">
        <w:tblPrEx>
          <w:tblCellMar>
            <w:top w:w="0" w:type="dxa"/>
            <w:left w:w="108" w:type="dxa"/>
            <w:bottom w:w="0" w:type="dxa"/>
            <w:right w:w="108" w:type="dxa"/>
          </w:tblCellMar>
        </w:tblPrEx>
        <w:trPr>
          <w:trHeight w:val="1195"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871A3">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10.</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8D46FB">
            <w:pPr>
              <w:widowControl/>
              <w:autoSpaceDE w:val="0"/>
              <w:autoSpaceDN w:val="0"/>
              <w:spacing w:before="98" w:after="0" w:line="230" w:lineRule="auto"/>
              <w:ind w:left="72"/>
              <w:rPr>
                <w:rFonts w:ascii="Cambria" w:hAnsi="Cambria" w:eastAsia="Times New Roman"/>
                <w:color w:val="FF0000"/>
                <w:sz w:val="28"/>
                <w:szCs w:val="28"/>
              </w:rPr>
            </w:pPr>
            <w:r>
              <w:rPr>
                <w:rFonts w:ascii="Times New Roman" w:hAnsi="Times New Roman" w:eastAsia="Times New Roman"/>
                <w:color w:val="000000"/>
                <w:sz w:val="28"/>
                <w:szCs w:val="28"/>
              </w:rPr>
              <w:t>Авторские сказки, их отличие от народных сказок.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B20F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2DC6D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sz w:val="28"/>
                <w:szCs w:val="28"/>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6CEFB2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51A44CC9">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22.11.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F9543">
            <w:pPr>
              <w:widowControl/>
              <w:autoSpaceDE w:val="0"/>
              <w:autoSpaceDN w:val="0"/>
              <w:spacing w:before="98" w:after="0" w:line="262" w:lineRule="auto"/>
              <w:ind w:left="72"/>
              <w:rPr>
                <w:rFonts w:ascii="Cambria" w:hAnsi="Cambria" w:eastAsia="Times New Roman"/>
                <w:b/>
                <w:color w:val="FF0000"/>
                <w:sz w:val="28"/>
                <w:szCs w:val="28"/>
                <w:lang w:val="en-US"/>
              </w:rPr>
            </w:pPr>
            <w:r>
              <w:rPr>
                <w:rFonts w:ascii="Times New Roman" w:hAnsi="Times New Roman" w:eastAsia="Times New Roman"/>
                <w:b/>
                <w:color w:val="000000"/>
                <w:sz w:val="28"/>
                <w:szCs w:val="28"/>
                <w:lang w:val="en-US"/>
              </w:rPr>
              <w:t>Устный опрос;</w:t>
            </w:r>
          </w:p>
        </w:tc>
      </w:tr>
      <w:tr w14:paraId="31CE154E">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08189">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11.</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0583B">
            <w:pPr>
              <w:widowControl/>
              <w:autoSpaceDE w:val="0"/>
              <w:autoSpaceDN w:val="0"/>
              <w:spacing w:before="98" w:after="0" w:line="262" w:lineRule="auto"/>
              <w:ind w:left="72" w:right="1008"/>
              <w:rPr>
                <w:rFonts w:ascii="Cambria" w:hAnsi="Cambria" w:eastAsia="Times New Roman"/>
                <w:sz w:val="28"/>
                <w:szCs w:val="28"/>
              </w:rPr>
            </w:pPr>
            <w:r>
              <w:rPr>
                <w:rFonts w:ascii="Times New Roman" w:hAnsi="Times New Roman" w:eastAsia="Times New Roman"/>
                <w:color w:val="000000"/>
                <w:sz w:val="28"/>
                <w:szCs w:val="28"/>
              </w:rPr>
              <w:t>Г. Тукай «Водяная».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7A3B6C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03B38C">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0DBAD">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37E41139">
            <w:pPr>
              <w:widowControl/>
              <w:autoSpaceDE w:val="0"/>
              <w:autoSpaceDN w:val="0"/>
              <w:spacing w:before="98" w:after="0" w:line="262"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29.11.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BAAB9">
            <w:pPr>
              <w:widowControl/>
              <w:autoSpaceDE w:val="0"/>
              <w:autoSpaceDN w:val="0"/>
              <w:spacing w:before="98" w:after="0" w:line="262" w:lineRule="auto"/>
              <w:ind w:left="72" w:right="576"/>
              <w:rPr>
                <w:rFonts w:ascii="Cambria" w:hAnsi="Cambria" w:eastAsia="Times New Roman"/>
                <w:b/>
                <w:sz w:val="28"/>
                <w:szCs w:val="28"/>
                <w:lang w:val="en-US"/>
              </w:rPr>
            </w:pPr>
            <w:r>
              <w:rPr>
                <w:rFonts w:ascii="Times New Roman" w:hAnsi="Times New Roman" w:eastAsia="Times New Roman"/>
                <w:b/>
                <w:color w:val="000000"/>
                <w:sz w:val="28"/>
                <w:szCs w:val="28"/>
                <w:lang w:val="en-US"/>
              </w:rPr>
              <w:t>Устный опрос;</w:t>
            </w:r>
          </w:p>
        </w:tc>
      </w:tr>
      <w:tr w14:paraId="6E5EC3AD">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ED3BA1">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12.</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EE56E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Г. Тукай «Водяная».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78B569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92E0E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9972A6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0D687DE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06.12.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988B83E">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7E892D95">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400987">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13.</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D9338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А. Алиш «Болтливая утка».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D868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CBDC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D59B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83CFA41">
            <w:pPr>
              <w:widowControl/>
              <w:autoSpaceDE w:val="0"/>
              <w:autoSpaceDN w:val="0"/>
              <w:spacing w:before="98" w:after="0" w:line="262"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13.12.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3C6AA">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557A8F43">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4C11C">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14.</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8810CF">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А. Алиш «Болтливая утка».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1B69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9ECDC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3CD928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456F9932">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sz w:val="28"/>
                <w:szCs w:val="28"/>
              </w:rPr>
              <w:t>20.12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0B0DD32">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0ABFC5FC">
        <w:tblPrEx>
          <w:tblCellMar>
            <w:top w:w="0" w:type="dxa"/>
            <w:left w:w="108" w:type="dxa"/>
            <w:bottom w:w="0" w:type="dxa"/>
            <w:right w:w="108" w:type="dxa"/>
          </w:tblCellMar>
        </w:tblPrEx>
        <w:trPr>
          <w:trHeight w:val="8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926921">
            <w:pPr>
              <w:widowControl/>
              <w:autoSpaceDE w:val="0"/>
              <w:autoSpaceDN w:val="0"/>
              <w:spacing w:before="100"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15.</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30D244">
            <w:pPr>
              <w:widowControl/>
              <w:autoSpaceDE w:val="0"/>
              <w:autoSpaceDN w:val="0"/>
              <w:spacing w:before="100" w:after="0" w:line="262" w:lineRule="auto"/>
              <w:ind w:left="72"/>
              <w:rPr>
                <w:rFonts w:ascii="Cambria" w:hAnsi="Cambria" w:eastAsia="Times New Roman"/>
                <w:sz w:val="28"/>
                <w:szCs w:val="28"/>
              </w:rPr>
            </w:pPr>
            <w:r>
              <w:rPr>
                <w:rFonts w:ascii="Times New Roman" w:hAnsi="Times New Roman" w:eastAsia="Times New Roman"/>
                <w:color w:val="000000"/>
                <w:sz w:val="28"/>
                <w:szCs w:val="28"/>
              </w:rPr>
              <w:t xml:space="preserve"> </w:t>
            </w:r>
            <w:r>
              <w:rPr>
                <w:rFonts w:ascii="Times New Roman" w:hAnsi="Times New Roman" w:eastAsia="Times New Roman"/>
                <w:sz w:val="28"/>
                <w:szCs w:val="28"/>
              </w:rPr>
              <w:t>Проектная работа «Зима и зимние игры».</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0BADF01">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1FA8DA">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A97130B">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1403C3B9">
            <w:pPr>
              <w:widowControl/>
              <w:autoSpaceDE w:val="0"/>
              <w:autoSpaceDN w:val="0"/>
              <w:spacing w:before="100"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27.12.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A7339A5">
            <w:pPr>
              <w:widowControl/>
              <w:autoSpaceDE w:val="0"/>
              <w:autoSpaceDN w:val="0"/>
              <w:spacing w:before="100"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4FBE9327">
        <w:tblPrEx>
          <w:tblCellMar>
            <w:top w:w="0" w:type="dxa"/>
            <w:left w:w="108" w:type="dxa"/>
            <w:bottom w:w="0" w:type="dxa"/>
            <w:right w:w="108" w:type="dxa"/>
          </w:tblCellMar>
        </w:tblPrEx>
        <w:trPr>
          <w:trHeight w:val="87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6CFA9A">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16.</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D70F5">
            <w:pPr>
              <w:widowControl/>
              <w:autoSpaceDE w:val="0"/>
              <w:autoSpaceDN w:val="0"/>
              <w:spacing w:before="98" w:after="0"/>
              <w:rPr>
                <w:rFonts w:ascii="Cambria" w:hAnsi="Cambria" w:eastAsia="Times New Roman"/>
                <w:sz w:val="28"/>
                <w:szCs w:val="28"/>
              </w:rPr>
            </w:pPr>
            <w:r>
              <w:rPr>
                <w:rFonts w:ascii="Times New Roman" w:hAnsi="Times New Roman" w:eastAsia="Times New Roman"/>
                <w:color w:val="000000"/>
                <w:sz w:val="28"/>
                <w:szCs w:val="28"/>
              </w:rPr>
              <w:t xml:space="preserve"> М. Джалиль «Вороватый котенок».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94E2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19BE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BDD4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54E492B">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10.01.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48982">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3704A247">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0DD110">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17.</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29DF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Р. Миннуллин «Акбаю».</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99A3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1E5D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4F5D3E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1DBAB0A7">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17.01.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36EDF7A">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56815C02">
        <w:tblPrEx>
          <w:tblCellMar>
            <w:top w:w="0" w:type="dxa"/>
            <w:left w:w="108" w:type="dxa"/>
            <w:bottom w:w="0" w:type="dxa"/>
            <w:right w:w="108" w:type="dxa"/>
          </w:tblCellMar>
        </w:tblPrEx>
        <w:trPr>
          <w:trHeight w:val="13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A6CB8">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18.</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3FFCDA">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Р. Миннуллина «Потерялся сегодня мой щенок».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971AA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ADEA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DF1524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8EB732B">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24.01.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C89817">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65600409">
        <w:tblPrEx>
          <w:tblCellMar>
            <w:top w:w="0" w:type="dxa"/>
            <w:left w:w="108" w:type="dxa"/>
            <w:bottom w:w="0" w:type="dxa"/>
            <w:right w:w="108" w:type="dxa"/>
          </w:tblCellMar>
        </w:tblPrEx>
        <w:trPr>
          <w:trHeight w:val="80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8FE494">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19.</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B59BB">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Л. Амирханова «Мои маленькие друзья».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3404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E8CE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7BEC96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BE350FE">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31.01.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D2872A9">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618F62E8">
        <w:tblPrEx>
          <w:tblCellMar>
            <w:top w:w="0" w:type="dxa"/>
            <w:left w:w="108" w:type="dxa"/>
            <w:bottom w:w="0" w:type="dxa"/>
            <w:right w:w="108" w:type="dxa"/>
          </w:tblCellMar>
        </w:tblPrEx>
        <w:trPr>
          <w:trHeight w:val="90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82FDAB">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20.</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0023D3">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Л. Лерон «Акбай-мечтатель».</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88A107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D822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9D85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0F5C69AD">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E7A9E">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41DAA3AE">
        <w:tblPrEx>
          <w:tblCellMar>
            <w:top w:w="0" w:type="dxa"/>
            <w:left w:w="108" w:type="dxa"/>
            <w:bottom w:w="0" w:type="dxa"/>
            <w:right w:w="108" w:type="dxa"/>
          </w:tblCellMar>
        </w:tblPrEx>
        <w:trPr>
          <w:trHeight w:val="1157"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EAF84E">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21.</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B21340">
            <w:pPr>
              <w:widowControl/>
              <w:autoSpaceDE w:val="0"/>
              <w:autoSpaceDN w:val="0"/>
              <w:spacing w:before="98" w:after="0" w:line="262" w:lineRule="auto"/>
              <w:ind w:left="72" w:right="1152"/>
              <w:rPr>
                <w:rFonts w:ascii="Cambria" w:hAnsi="Cambria" w:eastAsia="Times New Roman"/>
                <w:sz w:val="28"/>
                <w:szCs w:val="28"/>
              </w:rPr>
            </w:pPr>
            <w:r>
              <w:rPr>
                <w:rFonts w:ascii="Times New Roman" w:hAnsi="Times New Roman" w:eastAsia="Times New Roman"/>
                <w:color w:val="000000"/>
                <w:sz w:val="28"/>
                <w:szCs w:val="28"/>
              </w:rPr>
              <w:t>Г. Баширов «Выходной для кошки».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74D4FF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5EF9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1122AE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78CEBF5">
            <w:pPr>
              <w:widowControl/>
              <w:autoSpaceDE w:val="0"/>
              <w:autoSpaceDN w:val="0"/>
              <w:spacing w:before="98" w:after="0" w:line="262" w:lineRule="auto"/>
              <w:ind w:right="144"/>
              <w:rPr>
                <w:rFonts w:ascii="Times New Roman" w:hAnsi="Times New Roman" w:eastAsia="Times New Roman"/>
                <w:sz w:val="28"/>
                <w:szCs w:val="28"/>
              </w:rPr>
            </w:pPr>
            <w:r>
              <w:rPr>
                <w:rFonts w:ascii="Times New Roman" w:hAnsi="Times New Roman" w:eastAsia="Times New Roman"/>
                <w:sz w:val="28"/>
                <w:szCs w:val="28"/>
              </w:rPr>
              <w:t>14.02.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3CAFA7A">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7C396818">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614DC">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22.</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D825CC">
            <w:pPr>
              <w:widowControl/>
              <w:autoSpaceDE w:val="0"/>
              <w:autoSpaceDN w:val="0"/>
              <w:spacing w:before="98" w:after="0" w:line="262" w:lineRule="auto"/>
              <w:ind w:left="72"/>
              <w:rPr>
                <w:rFonts w:ascii="Cambria" w:hAnsi="Cambria" w:eastAsia="Times New Roman"/>
                <w:sz w:val="28"/>
                <w:szCs w:val="28"/>
              </w:rPr>
            </w:pPr>
            <w:r>
              <w:rPr>
                <w:rFonts w:ascii="Times New Roman" w:hAnsi="Times New Roman" w:eastAsia="Times New Roman"/>
                <w:color w:val="000000"/>
                <w:sz w:val="28"/>
                <w:szCs w:val="28"/>
              </w:rPr>
              <w:t>Н. Каштанов «Пушистый котенок».</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CE6189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D5CEC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1540969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562E2DBA">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21.02.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08F1825">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7A48656E">
        <w:tblPrEx>
          <w:tblCellMar>
            <w:top w:w="0" w:type="dxa"/>
            <w:left w:w="108" w:type="dxa"/>
            <w:bottom w:w="0" w:type="dxa"/>
            <w:right w:w="108" w:type="dxa"/>
          </w:tblCellMar>
        </w:tblPrEx>
        <w:trPr>
          <w:trHeight w:val="8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EF711">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23.</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9D0B71">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Сказка «Кому что нравится».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4218A9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C87A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209DD9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6FD8789B">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28.02.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FA024">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2CF9AC98">
        <w:tblPrEx>
          <w:tblCellMar>
            <w:top w:w="0" w:type="dxa"/>
            <w:left w:w="108" w:type="dxa"/>
            <w:bottom w:w="0" w:type="dxa"/>
            <w:right w:w="108" w:type="dxa"/>
          </w:tblCellMar>
        </w:tblPrEx>
        <w:trPr>
          <w:trHeight w:val="865"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DDBD7B">
            <w:pPr>
              <w:widowControl/>
              <w:autoSpaceDE w:val="0"/>
              <w:autoSpaceDN w:val="0"/>
              <w:spacing w:before="100"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24.</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4338D">
            <w:pPr>
              <w:widowControl/>
              <w:autoSpaceDE w:val="0"/>
              <w:autoSpaceDN w:val="0"/>
              <w:spacing w:before="100" w:after="0"/>
              <w:rPr>
                <w:rFonts w:ascii="Cambria" w:hAnsi="Cambria" w:eastAsia="Times New Roman"/>
                <w:sz w:val="28"/>
                <w:szCs w:val="28"/>
              </w:rPr>
            </w:pPr>
            <w:r>
              <w:rPr>
                <w:rFonts w:ascii="Times New Roman" w:hAnsi="Times New Roman" w:eastAsia="Times New Roman"/>
                <w:color w:val="000000"/>
                <w:sz w:val="28"/>
                <w:szCs w:val="28"/>
              </w:rPr>
              <w:t xml:space="preserve"> И. Туктар «Доброе слово каждому приятно».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2DAB5F8">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845D13">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D43D42F">
            <w:pPr>
              <w:widowControl/>
              <w:autoSpaceDE w:val="0"/>
              <w:autoSpaceDN w:val="0"/>
              <w:spacing w:before="100"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C2313CC">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07.03.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B8D40">
            <w:pPr>
              <w:widowControl/>
              <w:autoSpaceDE w:val="0"/>
              <w:autoSpaceDN w:val="0"/>
              <w:spacing w:before="100"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3F147A70">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FB3BDD">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25.</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EBDB4A">
            <w:pPr>
              <w:widowControl/>
              <w:autoSpaceDE w:val="0"/>
              <w:autoSpaceDN w:val="0"/>
              <w:spacing w:before="98" w:after="0" w:line="262" w:lineRule="auto"/>
              <w:ind w:left="72" w:right="432"/>
              <w:rPr>
                <w:rFonts w:ascii="Cambria" w:hAnsi="Cambria" w:eastAsia="Times New Roman"/>
                <w:sz w:val="28"/>
                <w:szCs w:val="28"/>
              </w:rPr>
            </w:pPr>
            <w:r>
              <w:rPr>
                <w:rFonts w:ascii="Times New Roman" w:hAnsi="Times New Roman" w:eastAsia="Times New Roman"/>
                <w:color w:val="000000"/>
                <w:sz w:val="28"/>
                <w:szCs w:val="28"/>
              </w:rPr>
              <w:t>Д. Гайнетдинова «Святое слово».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83E21C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D0258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C210608">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2992638">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14.03.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97856C1">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3943A4E6">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2260D0">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26.</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8586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М. Галлямова «Друзья».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EB20B7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D7BB5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D81D2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3FFA0D6B">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21.03.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01D4061">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5B7CB5BF">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02FE89">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27.</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C9D44">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Р. Файзуллин «Как стать хорошим?».</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05D6D5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16A9A0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236D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46487459">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04.04.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F1CA7">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7D6C7263">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E5A07">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28.</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138FF">
            <w:pPr>
              <w:widowControl/>
              <w:autoSpaceDE w:val="0"/>
              <w:autoSpaceDN w:val="0"/>
              <w:spacing w:before="98" w:after="0" w:line="230" w:lineRule="auto"/>
              <w:ind w:left="72"/>
              <w:rPr>
                <w:rFonts w:ascii="Cambria" w:hAnsi="Cambria" w:eastAsia="Times New Roman"/>
                <w:color w:val="FF0000"/>
                <w:sz w:val="28"/>
                <w:szCs w:val="28"/>
                <w:lang w:val="en-US"/>
              </w:rPr>
            </w:pPr>
            <w:r>
              <w:rPr>
                <w:rFonts w:ascii="Times New Roman" w:hAnsi="Times New Roman" w:eastAsia="Times New Roman"/>
                <w:color w:val="FF0000"/>
                <w:sz w:val="28"/>
                <w:szCs w:val="28"/>
              </w:rPr>
              <w:t>Контрол</w:t>
            </w:r>
            <w:r>
              <w:rPr>
                <w:rFonts w:ascii="Times New Roman" w:hAnsi="Times New Roman" w:eastAsia="Times New Roman"/>
                <w:color w:val="FF0000"/>
                <w:sz w:val="28"/>
                <w:szCs w:val="28"/>
                <w:lang w:val="en-US"/>
              </w:rPr>
              <w:t>ьная работа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F3D2640">
            <w:pPr>
              <w:widowControl/>
              <w:autoSpaceDE w:val="0"/>
              <w:autoSpaceDN w:val="0"/>
              <w:spacing w:before="98" w:after="0" w:line="230" w:lineRule="auto"/>
              <w:ind w:left="72"/>
              <w:rPr>
                <w:rFonts w:ascii="Cambria" w:hAnsi="Cambria" w:eastAsia="Times New Roman"/>
                <w:color w:val="FF0000"/>
                <w:sz w:val="28"/>
                <w:szCs w:val="28"/>
                <w:lang w:val="en-US"/>
              </w:rPr>
            </w:pPr>
            <w:r>
              <w:rPr>
                <w:rFonts w:ascii="Times New Roman" w:hAnsi="Times New Roman" w:eastAsia="Times New Roman"/>
                <w:color w:val="FF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E0777C">
            <w:pPr>
              <w:widowControl/>
              <w:autoSpaceDE w:val="0"/>
              <w:autoSpaceDN w:val="0"/>
              <w:spacing w:before="98" w:after="0" w:line="230" w:lineRule="auto"/>
              <w:ind w:left="72"/>
              <w:rPr>
                <w:rFonts w:ascii="Cambria" w:hAnsi="Cambria" w:eastAsia="Times New Roman"/>
                <w:color w:val="FF0000"/>
                <w:sz w:val="28"/>
                <w:szCs w:val="28"/>
                <w:lang w:val="en-US"/>
              </w:rPr>
            </w:pPr>
            <w:r>
              <w:rPr>
                <w:rFonts w:ascii="Times New Roman" w:hAnsi="Times New Roman" w:eastAsia="Times New Roman"/>
                <w:color w:val="FF0000"/>
                <w:sz w:val="28"/>
                <w:szCs w:val="28"/>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E43EB24">
            <w:pPr>
              <w:widowControl/>
              <w:autoSpaceDE w:val="0"/>
              <w:autoSpaceDN w:val="0"/>
              <w:spacing w:before="98" w:after="0" w:line="230" w:lineRule="auto"/>
              <w:ind w:left="72"/>
              <w:rPr>
                <w:rFonts w:ascii="Cambria" w:hAnsi="Cambria" w:eastAsia="Times New Roman"/>
                <w:color w:val="FF0000"/>
                <w:sz w:val="28"/>
                <w:szCs w:val="28"/>
                <w:lang w:val="en-US"/>
              </w:rPr>
            </w:pPr>
            <w:r>
              <w:rPr>
                <w:rFonts w:ascii="Times New Roman" w:hAnsi="Times New Roman" w:eastAsia="Times New Roman"/>
                <w:color w:val="FF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4BECD912">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11.04.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F00D685">
            <w:pPr>
              <w:widowControl/>
              <w:autoSpaceDE w:val="0"/>
              <w:autoSpaceDN w:val="0"/>
              <w:spacing w:before="98" w:after="0" w:line="262" w:lineRule="auto"/>
              <w:ind w:left="72"/>
              <w:rPr>
                <w:rFonts w:ascii="Cambria" w:hAnsi="Cambria" w:eastAsia="Times New Roman"/>
                <w:b/>
                <w:color w:val="FF0000"/>
                <w:sz w:val="28"/>
                <w:szCs w:val="28"/>
                <w:lang w:val="en-US"/>
              </w:rPr>
            </w:pPr>
            <w:r>
              <w:rPr>
                <w:rFonts w:ascii="Times New Roman" w:hAnsi="Times New Roman" w:eastAsia="Times New Roman"/>
                <w:b/>
                <w:color w:val="FF0000"/>
                <w:sz w:val="28"/>
                <w:szCs w:val="28"/>
                <w:lang w:val="en-US"/>
              </w:rPr>
              <w:t>Контрольная работа;</w:t>
            </w:r>
          </w:p>
        </w:tc>
      </w:tr>
      <w:tr w14:paraId="6E421C41">
        <w:tblPrEx>
          <w:tblCellMar>
            <w:top w:w="0" w:type="dxa"/>
            <w:left w:w="108" w:type="dxa"/>
            <w:bottom w:w="0" w:type="dxa"/>
            <w:right w:w="108" w:type="dxa"/>
          </w:tblCellMar>
        </w:tblPrEx>
        <w:trPr>
          <w:trHeight w:val="87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8BD513">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29.</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5D815C">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Х. Халиков «В движении –сила».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BFF88C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F8CD8">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3AABE7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317E371">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18.04.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1BB704C">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65D2396C">
        <w:tblPrEx>
          <w:tblCellMar>
            <w:top w:w="0" w:type="dxa"/>
            <w:left w:w="108" w:type="dxa"/>
            <w:bottom w:w="0" w:type="dxa"/>
            <w:right w:w="108" w:type="dxa"/>
          </w:tblCellMar>
        </w:tblPrEx>
        <w:trPr>
          <w:trHeight w:val="8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AE911C">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30.</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FB6D6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rPr>
              <w:t>Г. Мурат. «</w:t>
            </w:r>
            <w:r>
              <w:rPr>
                <w:rFonts w:ascii="Times New Roman" w:hAnsi="Times New Roman" w:eastAsia="Times New Roman"/>
                <w:color w:val="000000"/>
                <w:sz w:val="28"/>
                <w:szCs w:val="28"/>
                <w:lang w:val="en-US"/>
              </w:rPr>
              <w:t>Физкультура».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5BD3C2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28FAA8">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318065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BC395F4">
            <w:pPr>
              <w:widowControl/>
              <w:autoSpaceDE w:val="0"/>
              <w:autoSpaceDN w:val="0"/>
              <w:spacing w:before="98" w:after="0" w:line="262" w:lineRule="auto"/>
              <w:ind w:left="72" w:right="144"/>
              <w:rPr>
                <w:rFonts w:ascii="Times New Roman" w:hAnsi="Times New Roman" w:eastAsia="Times New Roman"/>
                <w:sz w:val="28"/>
                <w:szCs w:val="28"/>
              </w:rPr>
            </w:pPr>
            <w:r>
              <w:rPr>
                <w:rFonts w:ascii="Times New Roman" w:hAnsi="Times New Roman" w:eastAsia="Times New Roman"/>
                <w:sz w:val="28"/>
                <w:szCs w:val="28"/>
              </w:rPr>
              <w:t>25.04.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6051DD5">
            <w:pPr>
              <w:widowControl/>
              <w:autoSpaceDE w:val="0"/>
              <w:autoSpaceDN w:val="0"/>
              <w:spacing w:before="98" w:after="0" w:line="262" w:lineRule="auto"/>
              <w:ind w:left="72" w:right="576"/>
              <w:rPr>
                <w:rFonts w:ascii="Cambria" w:hAnsi="Cambria" w:eastAsia="Times New Roman"/>
                <w:b/>
                <w:sz w:val="28"/>
                <w:szCs w:val="28"/>
              </w:rPr>
            </w:pPr>
            <w:r>
              <w:rPr>
                <w:rFonts w:ascii="Times New Roman" w:hAnsi="Times New Roman" w:eastAsia="Times New Roman"/>
                <w:b/>
                <w:color w:val="000000"/>
                <w:sz w:val="28"/>
                <w:szCs w:val="28"/>
              </w:rPr>
              <w:t>Устный опрос;</w:t>
            </w:r>
          </w:p>
        </w:tc>
      </w:tr>
      <w:tr w14:paraId="38D2580C">
        <w:tblPrEx>
          <w:tblCellMar>
            <w:top w:w="0" w:type="dxa"/>
            <w:left w:w="108" w:type="dxa"/>
            <w:bottom w:w="0" w:type="dxa"/>
            <w:right w:w="108" w:type="dxa"/>
          </w:tblCellMar>
        </w:tblPrEx>
        <w:trPr>
          <w:trHeight w:val="128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6EBFB3">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31.</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AFA270">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Дж. Дарзаман. «Бар да җитез» («Все мы ловкие»).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5C4D79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532C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FD2C52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5AA768A6">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02.05.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30C7D6">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3BF5D155">
        <w:tblPrEx>
          <w:tblCellMar>
            <w:top w:w="0" w:type="dxa"/>
            <w:left w:w="108" w:type="dxa"/>
            <w:bottom w:w="0" w:type="dxa"/>
            <w:right w:w="108" w:type="dxa"/>
          </w:tblCellMar>
        </w:tblPrEx>
        <w:trPr>
          <w:trHeight w:val="116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D6DD6F">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32.</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5D9F93">
            <w:pPr>
              <w:widowControl/>
              <w:autoSpaceDE w:val="0"/>
              <w:autoSpaceDN w:val="0"/>
              <w:spacing w:before="98" w:after="0" w:line="262" w:lineRule="auto"/>
              <w:ind w:left="72" w:right="720"/>
              <w:rPr>
                <w:rFonts w:ascii="Cambria" w:hAnsi="Cambria" w:eastAsia="Times New Roman"/>
                <w:sz w:val="28"/>
                <w:szCs w:val="28"/>
              </w:rPr>
            </w:pPr>
            <w:r>
              <w:rPr>
                <w:rFonts w:ascii="Times New Roman" w:hAnsi="Times New Roman" w:eastAsia="Times New Roman"/>
                <w:color w:val="000000"/>
                <w:sz w:val="28"/>
                <w:szCs w:val="28"/>
              </w:rPr>
              <w:t>Ш. Галиев «Витаминные буквы».</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8C6F33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95C594">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F4CA376">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Pr>
          <w:p w14:paraId="4AF007FC">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16.05.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857575">
            <w:pPr>
              <w:widowControl/>
              <w:autoSpaceDE w:val="0"/>
              <w:autoSpaceDN w:val="0"/>
              <w:spacing w:before="98" w:after="0" w:line="262" w:lineRule="auto"/>
              <w:ind w:left="72" w:right="576"/>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56996210">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F67B3">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33.</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055CF8">
            <w:pPr>
              <w:widowControl/>
              <w:autoSpaceDE w:val="0"/>
              <w:autoSpaceDN w:val="0"/>
              <w:spacing w:before="98" w:after="0" w:line="262" w:lineRule="auto"/>
              <w:ind w:left="72" w:right="144"/>
              <w:rPr>
                <w:rFonts w:ascii="Cambria" w:hAnsi="Cambria" w:eastAsia="Times New Roman"/>
                <w:sz w:val="28"/>
                <w:szCs w:val="28"/>
              </w:rPr>
            </w:pPr>
            <w:r>
              <w:rPr>
                <w:rFonts w:ascii="Times New Roman" w:hAnsi="Times New Roman" w:eastAsia="Times New Roman"/>
                <w:color w:val="000000"/>
                <w:sz w:val="28"/>
                <w:szCs w:val="28"/>
              </w:rPr>
              <w:t>С. Ахметзянова «Берем пример».</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95AFB3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8EDF8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B78A9A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Pr>
          <w:p w14:paraId="26335FF1">
            <w:pPr>
              <w:widowControl/>
              <w:autoSpaceDE w:val="0"/>
              <w:autoSpaceDN w:val="0"/>
              <w:spacing w:before="98" w:after="0" w:line="262" w:lineRule="auto"/>
              <w:ind w:right="576"/>
              <w:rPr>
                <w:rFonts w:ascii="Times New Roman" w:hAnsi="Times New Roman" w:eastAsia="Times New Roman"/>
                <w:color w:val="000000"/>
                <w:sz w:val="28"/>
                <w:szCs w:val="28"/>
              </w:rPr>
            </w:pPr>
            <w:r>
              <w:rPr>
                <w:rFonts w:ascii="Times New Roman" w:hAnsi="Times New Roman" w:eastAsia="Times New Roman"/>
                <w:color w:val="000000"/>
                <w:sz w:val="28"/>
                <w:szCs w:val="28"/>
              </w:rPr>
              <w:t>23.05.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4DC07DC">
            <w:pPr>
              <w:widowControl/>
              <w:autoSpaceDE w:val="0"/>
              <w:autoSpaceDN w:val="0"/>
              <w:spacing w:before="98" w:after="0" w:line="262" w:lineRule="auto"/>
              <w:ind w:left="72" w:right="576"/>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577880DA">
        <w:tblPrEx>
          <w:tblCellMar>
            <w:top w:w="0" w:type="dxa"/>
            <w:left w:w="108" w:type="dxa"/>
            <w:bottom w:w="0" w:type="dxa"/>
            <w:right w:w="108" w:type="dxa"/>
          </w:tblCellMar>
        </w:tblPrEx>
        <w:trPr>
          <w:trHeight w:val="1065"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2041D8">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34.</w:t>
            </w:r>
          </w:p>
        </w:tc>
        <w:tc>
          <w:tcPr>
            <w:tcW w:w="34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5A17FD">
            <w:pPr>
              <w:widowControl/>
              <w:autoSpaceDE w:val="0"/>
              <w:autoSpaceDN w:val="0"/>
              <w:spacing w:before="98" w:after="0" w:line="230" w:lineRule="auto"/>
              <w:rPr>
                <w:rFonts w:ascii="Times New Roman" w:hAnsi="Times New Roman" w:eastAsia="Times New Roman"/>
                <w:sz w:val="28"/>
                <w:szCs w:val="28"/>
              </w:rPr>
            </w:pPr>
            <w:r>
              <w:rPr>
                <w:rFonts w:ascii="Times New Roman" w:hAnsi="Times New Roman" w:eastAsia="Times New Roman"/>
                <w:sz w:val="28"/>
                <w:szCs w:val="28"/>
              </w:rPr>
              <w:t>Татарский национальный  праздник Сабантуй.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BCD9309">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sz w:val="28"/>
                <w:szCs w:val="28"/>
                <w:lang w:val="en-US"/>
              </w:rPr>
              <w:t>1</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5BF6B">
            <w:pPr>
              <w:widowControl/>
              <w:autoSpaceDE w:val="0"/>
              <w:autoSpaceDN w:val="0"/>
              <w:spacing w:before="98" w:after="0" w:line="230" w:lineRule="auto"/>
              <w:ind w:left="72"/>
              <w:rPr>
                <w:rFonts w:ascii="Times New Roman" w:hAnsi="Times New Roman" w:eastAsia="Times New Roman"/>
                <w:sz w:val="28"/>
                <w:szCs w:val="28"/>
                <w:lang w:val="en-US"/>
              </w:rPr>
            </w:pPr>
            <w:r>
              <w:rPr>
                <w:rFonts w:ascii="Times New Roman" w:hAnsi="Times New Roman" w:eastAsia="Times New Roman"/>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B947896">
            <w:pPr>
              <w:widowControl/>
              <w:autoSpaceDE w:val="0"/>
              <w:autoSpaceDN w:val="0"/>
              <w:spacing w:before="98" w:after="0" w:line="230" w:lineRule="auto"/>
              <w:ind w:left="72"/>
              <w:rPr>
                <w:rFonts w:ascii="Times New Roman" w:hAnsi="Times New Roman" w:eastAsia="Times New Roman"/>
                <w:sz w:val="28"/>
                <w:szCs w:val="28"/>
              </w:rPr>
            </w:pPr>
            <w:r>
              <w:rPr>
                <w:rFonts w:ascii="Times New Roman" w:hAnsi="Times New Roman" w:eastAsia="Times New Roman"/>
                <w:sz w:val="28"/>
                <w:szCs w:val="28"/>
              </w:rPr>
              <w:t>1</w:t>
            </w:r>
          </w:p>
        </w:tc>
        <w:tc>
          <w:tcPr>
            <w:tcW w:w="1701" w:type="dxa"/>
            <w:tcBorders>
              <w:top w:val="single" w:color="000000" w:sz="4" w:space="0"/>
              <w:left w:val="single" w:color="000000" w:sz="4" w:space="0"/>
              <w:bottom w:val="single" w:color="000000" w:sz="4" w:space="0"/>
              <w:right w:val="single" w:color="000000" w:sz="4" w:space="0"/>
            </w:tcBorders>
          </w:tcPr>
          <w:p w14:paraId="611CCF5F">
            <w:pPr>
              <w:widowControl/>
              <w:autoSpaceDE w:val="0"/>
              <w:autoSpaceDN w:val="0"/>
              <w:spacing w:before="98" w:after="0" w:line="262" w:lineRule="auto"/>
              <w:ind w:left="72" w:right="576"/>
              <w:rPr>
                <w:rFonts w:ascii="Times New Roman" w:hAnsi="Times New Roman" w:eastAsia="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7EFD1">
            <w:pPr>
              <w:widowControl/>
              <w:autoSpaceDE w:val="0"/>
              <w:autoSpaceDN w:val="0"/>
              <w:spacing w:before="98" w:after="0" w:line="262" w:lineRule="auto"/>
              <w:ind w:left="72" w:right="576"/>
              <w:rPr>
                <w:rFonts w:ascii="Times New Roman" w:hAnsi="Times New Roman" w:eastAsia="Times New Roman"/>
                <w:sz w:val="28"/>
                <w:szCs w:val="28"/>
              </w:rPr>
            </w:pPr>
            <w:r>
              <w:rPr>
                <w:rFonts w:ascii="Times New Roman" w:hAnsi="Times New Roman" w:eastAsia="Times New Roman"/>
                <w:sz w:val="28"/>
                <w:szCs w:val="28"/>
              </w:rPr>
              <w:t>Практическая работа</w:t>
            </w:r>
          </w:p>
        </w:tc>
      </w:tr>
      <w:tr w14:paraId="5ACD426D">
        <w:tblPrEx>
          <w:tblCellMar>
            <w:top w:w="0" w:type="dxa"/>
            <w:left w:w="108" w:type="dxa"/>
            <w:bottom w:w="0" w:type="dxa"/>
            <w:right w:w="108" w:type="dxa"/>
          </w:tblCellMar>
        </w:tblPrEx>
        <w:trPr>
          <w:trHeight w:val="1637" w:hRule="exact"/>
        </w:trPr>
        <w:tc>
          <w:tcPr>
            <w:tcW w:w="396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D5AEEFA">
            <w:pPr>
              <w:widowControl/>
              <w:autoSpaceDE w:val="0"/>
              <w:autoSpaceDN w:val="0"/>
              <w:spacing w:before="98" w:after="0" w:line="262" w:lineRule="auto"/>
              <w:ind w:left="72" w:right="1152"/>
              <w:rPr>
                <w:rFonts w:ascii="Cambria" w:hAnsi="Cambria" w:eastAsia="Times New Roman"/>
                <w:sz w:val="28"/>
                <w:szCs w:val="28"/>
              </w:rPr>
            </w:pPr>
            <w:r>
              <w:rPr>
                <w:rFonts w:ascii="Times New Roman" w:hAnsi="Times New Roman" w:eastAsia="Times New Roman"/>
                <w:color w:val="000000"/>
                <w:sz w:val="28"/>
                <w:szCs w:val="28"/>
              </w:rPr>
              <w:t>ОБЩЕЕ КОЛИЧЕСТВО ЧАСОВ ПО ПРОГРАММЕ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CC44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34</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7AF51B">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2</w:t>
            </w:r>
          </w:p>
        </w:tc>
        <w:tc>
          <w:tcPr>
            <w:tcW w:w="1417" w:type="dxa"/>
            <w:tcBorders>
              <w:top w:val="single" w:color="000000" w:sz="4" w:space="0"/>
              <w:left w:val="single" w:color="000000" w:sz="4" w:space="0"/>
              <w:bottom w:val="single" w:color="000000" w:sz="4" w:space="0"/>
              <w:right w:val="single" w:color="000000" w:sz="4" w:space="0"/>
            </w:tcBorders>
          </w:tcPr>
          <w:p w14:paraId="0374954A">
            <w:pPr>
              <w:widowControl/>
              <w:autoSpaceDE w:val="0"/>
              <w:autoSpaceDN w:val="0"/>
              <w:spacing w:before="98" w:after="0" w:line="230" w:lineRule="auto"/>
              <w:ind w:left="72"/>
              <w:rPr>
                <w:rFonts w:ascii="Times New Roman" w:hAnsi="Times New Roman" w:eastAsia="Times New Roman"/>
                <w:color w:val="000000"/>
                <w:sz w:val="28"/>
                <w:szCs w:val="28"/>
              </w:rPr>
            </w:pPr>
          </w:p>
        </w:tc>
        <w:tc>
          <w:tcPr>
            <w:tcW w:w="340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97AFC0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r>
    </w:tbl>
    <w:p w14:paraId="2B38F9D9">
      <w:pPr>
        <w:widowControl/>
        <w:autoSpaceDE w:val="0"/>
        <w:autoSpaceDN w:val="0"/>
        <w:spacing w:before="218" w:after="0" w:line="230" w:lineRule="auto"/>
        <w:rPr>
          <w:rFonts w:ascii="Times New Roman" w:hAnsi="Times New Roman" w:eastAsia="Times New Roman"/>
          <w:b/>
          <w:color w:val="000000"/>
          <w:sz w:val="28"/>
          <w:szCs w:val="28"/>
        </w:rPr>
      </w:pPr>
    </w:p>
    <w:p w14:paraId="622AE99C">
      <w:pPr>
        <w:widowControl/>
        <w:autoSpaceDE w:val="0"/>
        <w:autoSpaceDN w:val="0"/>
        <w:spacing w:before="218" w:after="0" w:line="230" w:lineRule="auto"/>
        <w:rPr>
          <w:rFonts w:ascii="Times New Roman" w:hAnsi="Times New Roman" w:eastAsia="Times New Roman"/>
          <w:b/>
          <w:color w:val="000000"/>
          <w:sz w:val="28"/>
          <w:szCs w:val="28"/>
        </w:rPr>
      </w:pPr>
    </w:p>
    <w:p w14:paraId="4CD545B7">
      <w:pPr>
        <w:widowControl/>
        <w:autoSpaceDE w:val="0"/>
        <w:autoSpaceDN w:val="0"/>
        <w:spacing w:before="218" w:after="0" w:line="230" w:lineRule="auto"/>
        <w:rPr>
          <w:rFonts w:ascii="Times New Roman" w:hAnsi="Times New Roman" w:eastAsia="Times New Roman"/>
          <w:b/>
          <w:color w:val="000000"/>
          <w:sz w:val="28"/>
          <w:szCs w:val="28"/>
        </w:rPr>
      </w:pPr>
    </w:p>
    <w:p w14:paraId="18F16D28">
      <w:pPr>
        <w:widowControl/>
        <w:autoSpaceDE w:val="0"/>
        <w:autoSpaceDN w:val="0"/>
        <w:spacing w:before="218" w:after="0" w:line="230" w:lineRule="auto"/>
        <w:rPr>
          <w:rFonts w:ascii="Times New Roman" w:hAnsi="Times New Roman" w:eastAsia="Times New Roman"/>
          <w:b/>
          <w:color w:val="000000"/>
          <w:sz w:val="28"/>
          <w:szCs w:val="28"/>
        </w:rPr>
      </w:pPr>
    </w:p>
    <w:p w14:paraId="1FAA414F">
      <w:pPr>
        <w:widowControl/>
        <w:autoSpaceDE w:val="0"/>
        <w:autoSpaceDN w:val="0"/>
        <w:spacing w:before="218" w:after="0" w:line="230" w:lineRule="auto"/>
        <w:rPr>
          <w:rFonts w:ascii="Times New Roman" w:hAnsi="Times New Roman" w:eastAsia="Times New Roman"/>
          <w:b/>
          <w:color w:val="000000"/>
          <w:sz w:val="28"/>
          <w:szCs w:val="28"/>
        </w:rPr>
      </w:pPr>
    </w:p>
    <w:p w14:paraId="62266820">
      <w:pPr>
        <w:widowControl/>
        <w:autoSpaceDE w:val="0"/>
        <w:autoSpaceDN w:val="0"/>
        <w:spacing w:before="218" w:after="0" w:line="230" w:lineRule="auto"/>
        <w:rPr>
          <w:rFonts w:ascii="Times New Roman" w:hAnsi="Times New Roman" w:eastAsia="Times New Roman"/>
          <w:b/>
          <w:color w:val="000000"/>
          <w:sz w:val="28"/>
          <w:szCs w:val="28"/>
        </w:rPr>
      </w:pPr>
    </w:p>
    <w:p w14:paraId="14A452ED">
      <w:pPr>
        <w:widowControl/>
        <w:autoSpaceDE w:val="0"/>
        <w:autoSpaceDN w:val="0"/>
        <w:spacing w:before="218" w:after="0" w:line="230" w:lineRule="auto"/>
        <w:rPr>
          <w:rFonts w:ascii="Times New Roman" w:hAnsi="Times New Roman" w:eastAsia="Times New Roman"/>
          <w:b/>
          <w:color w:val="000000"/>
          <w:sz w:val="28"/>
          <w:szCs w:val="28"/>
        </w:rPr>
      </w:pPr>
    </w:p>
    <w:p w14:paraId="1E098552">
      <w:pPr>
        <w:widowControl/>
        <w:autoSpaceDE w:val="0"/>
        <w:autoSpaceDN w:val="0"/>
        <w:spacing w:before="218" w:after="0" w:line="230" w:lineRule="auto"/>
        <w:rPr>
          <w:rFonts w:ascii="Times New Roman" w:hAnsi="Times New Roman" w:eastAsia="Times New Roman"/>
          <w:b/>
          <w:color w:val="000000"/>
          <w:sz w:val="28"/>
          <w:szCs w:val="28"/>
        </w:rPr>
      </w:pPr>
    </w:p>
    <w:p w14:paraId="7D80C790">
      <w:pPr>
        <w:widowControl/>
        <w:autoSpaceDE w:val="0"/>
        <w:autoSpaceDN w:val="0"/>
        <w:spacing w:before="218" w:after="0" w:line="230" w:lineRule="auto"/>
        <w:rPr>
          <w:rFonts w:ascii="Times New Roman" w:hAnsi="Times New Roman" w:eastAsia="Times New Roman"/>
          <w:b/>
          <w:color w:val="000000"/>
          <w:sz w:val="28"/>
          <w:szCs w:val="28"/>
        </w:rPr>
      </w:pPr>
    </w:p>
    <w:p w14:paraId="73E6EEF8">
      <w:pPr>
        <w:widowControl/>
        <w:autoSpaceDE w:val="0"/>
        <w:autoSpaceDN w:val="0"/>
        <w:spacing w:before="218" w:after="0" w:line="230" w:lineRule="auto"/>
        <w:rPr>
          <w:rFonts w:ascii="Times New Roman" w:hAnsi="Times New Roman" w:eastAsia="Times New Roman"/>
          <w:b/>
          <w:color w:val="000000"/>
          <w:sz w:val="28"/>
          <w:szCs w:val="28"/>
        </w:rPr>
      </w:pPr>
    </w:p>
    <w:p w14:paraId="0771E3D5">
      <w:pPr>
        <w:widowControl/>
        <w:autoSpaceDE w:val="0"/>
        <w:autoSpaceDN w:val="0"/>
        <w:spacing w:before="218" w:after="0" w:line="230" w:lineRule="auto"/>
        <w:rPr>
          <w:rFonts w:ascii="Times New Roman" w:hAnsi="Times New Roman" w:eastAsia="Times New Roman"/>
          <w:b/>
          <w:color w:val="000000"/>
          <w:sz w:val="28"/>
          <w:szCs w:val="28"/>
        </w:rPr>
      </w:pPr>
    </w:p>
    <w:p w14:paraId="722E9AD0">
      <w:pPr>
        <w:widowControl/>
        <w:autoSpaceDE w:val="0"/>
        <w:autoSpaceDN w:val="0"/>
        <w:spacing w:before="218" w:after="0" w:line="230" w:lineRule="auto"/>
        <w:rPr>
          <w:rFonts w:ascii="Times New Roman" w:hAnsi="Times New Roman" w:eastAsia="Times New Roman"/>
          <w:b/>
          <w:color w:val="000000"/>
          <w:sz w:val="28"/>
          <w:szCs w:val="28"/>
        </w:rPr>
      </w:pPr>
    </w:p>
    <w:p w14:paraId="35DDE00C">
      <w:pPr>
        <w:widowControl/>
        <w:autoSpaceDE w:val="0"/>
        <w:autoSpaceDN w:val="0"/>
        <w:spacing w:before="218" w:after="0" w:line="230" w:lineRule="auto"/>
        <w:rPr>
          <w:rFonts w:ascii="Times New Roman" w:hAnsi="Times New Roman" w:eastAsia="Times New Roman"/>
          <w:b/>
          <w:color w:val="000000"/>
          <w:sz w:val="28"/>
          <w:szCs w:val="28"/>
        </w:rPr>
      </w:pPr>
    </w:p>
    <w:p w14:paraId="4DE58F5D">
      <w:pPr>
        <w:widowControl/>
        <w:autoSpaceDE w:val="0"/>
        <w:autoSpaceDN w:val="0"/>
        <w:spacing w:before="218" w:after="0" w:line="230" w:lineRule="auto"/>
        <w:rPr>
          <w:rFonts w:ascii="Times New Roman" w:hAnsi="Times New Roman" w:eastAsia="Times New Roman"/>
          <w:b/>
          <w:color w:val="000000"/>
          <w:sz w:val="28"/>
          <w:szCs w:val="28"/>
        </w:rPr>
      </w:pPr>
    </w:p>
    <w:p w14:paraId="7A4413A0">
      <w:pPr>
        <w:widowControl/>
        <w:autoSpaceDE w:val="0"/>
        <w:autoSpaceDN w:val="0"/>
        <w:spacing w:before="218" w:after="0" w:line="230" w:lineRule="auto"/>
        <w:rPr>
          <w:rFonts w:ascii="Times New Roman" w:hAnsi="Times New Roman" w:eastAsia="Times New Roman"/>
          <w:b/>
          <w:color w:val="000000"/>
          <w:sz w:val="28"/>
          <w:szCs w:val="28"/>
        </w:rPr>
      </w:pPr>
    </w:p>
    <w:p w14:paraId="2E3FFB19">
      <w:pPr>
        <w:widowControl/>
        <w:autoSpaceDE w:val="0"/>
        <w:autoSpaceDN w:val="0"/>
        <w:spacing w:before="218" w:after="0" w:line="230" w:lineRule="auto"/>
        <w:rPr>
          <w:rFonts w:ascii="Times New Roman" w:hAnsi="Times New Roman" w:eastAsia="Times New Roman"/>
          <w:b/>
          <w:color w:val="000000"/>
          <w:sz w:val="28"/>
          <w:szCs w:val="28"/>
        </w:rPr>
      </w:pPr>
    </w:p>
    <w:p w14:paraId="6C02D119">
      <w:pPr>
        <w:widowControl/>
        <w:autoSpaceDE w:val="0"/>
        <w:autoSpaceDN w:val="0"/>
        <w:spacing w:before="218" w:after="0" w:line="230" w:lineRule="auto"/>
        <w:rPr>
          <w:rFonts w:ascii="Times New Roman" w:hAnsi="Times New Roman" w:eastAsia="Times New Roman"/>
          <w:b/>
          <w:color w:val="000000"/>
          <w:sz w:val="28"/>
          <w:szCs w:val="28"/>
        </w:rPr>
      </w:pPr>
    </w:p>
    <w:p w14:paraId="6A3200EF">
      <w:pPr>
        <w:widowControl/>
        <w:autoSpaceDE w:val="0"/>
        <w:autoSpaceDN w:val="0"/>
        <w:spacing w:before="218" w:after="0" w:line="230" w:lineRule="auto"/>
        <w:rPr>
          <w:rFonts w:ascii="Times New Roman" w:hAnsi="Times New Roman" w:eastAsia="Times New Roman"/>
          <w:b/>
          <w:color w:val="000000"/>
          <w:sz w:val="28"/>
          <w:szCs w:val="28"/>
        </w:rPr>
      </w:pPr>
    </w:p>
    <w:p w14:paraId="4BC5FC9C">
      <w:pPr>
        <w:widowControl/>
        <w:autoSpaceDE w:val="0"/>
        <w:autoSpaceDN w:val="0"/>
        <w:spacing w:before="218" w:after="0" w:line="230" w:lineRule="auto"/>
        <w:rPr>
          <w:rFonts w:ascii="Times New Roman" w:hAnsi="Times New Roman" w:eastAsia="Times New Roman"/>
          <w:b/>
          <w:color w:val="000000"/>
          <w:sz w:val="28"/>
          <w:szCs w:val="28"/>
        </w:rPr>
      </w:pPr>
    </w:p>
    <w:p w14:paraId="4032A9CB">
      <w:pPr>
        <w:widowControl/>
        <w:autoSpaceDE w:val="0"/>
        <w:autoSpaceDN w:val="0"/>
        <w:spacing w:before="218" w:after="0" w:line="230" w:lineRule="auto"/>
        <w:rPr>
          <w:rFonts w:ascii="Times New Roman" w:hAnsi="Times New Roman" w:eastAsia="Times New Roman"/>
          <w:b/>
          <w:color w:val="000000"/>
          <w:sz w:val="28"/>
          <w:szCs w:val="28"/>
        </w:rPr>
      </w:pPr>
    </w:p>
    <w:p w14:paraId="737FB6B4">
      <w:pPr>
        <w:widowControl/>
        <w:autoSpaceDE w:val="0"/>
        <w:autoSpaceDN w:val="0"/>
        <w:spacing w:before="218" w:after="0" w:line="230" w:lineRule="auto"/>
        <w:rPr>
          <w:rFonts w:ascii="Times New Roman" w:hAnsi="Times New Roman" w:eastAsia="Times New Roman"/>
          <w:b/>
          <w:color w:val="000000"/>
          <w:sz w:val="28"/>
          <w:szCs w:val="28"/>
        </w:rPr>
      </w:pPr>
    </w:p>
    <w:p w14:paraId="321D5F7E">
      <w:pPr>
        <w:widowControl/>
        <w:autoSpaceDE w:val="0"/>
        <w:autoSpaceDN w:val="0"/>
        <w:spacing w:before="218" w:after="0" w:line="230" w:lineRule="auto"/>
        <w:rPr>
          <w:rFonts w:ascii="Times New Roman" w:hAnsi="Times New Roman" w:eastAsia="Times New Roman"/>
          <w:b/>
          <w:color w:val="000000"/>
          <w:sz w:val="28"/>
          <w:szCs w:val="28"/>
        </w:rPr>
      </w:pPr>
    </w:p>
    <w:p w14:paraId="185DED73">
      <w:pPr>
        <w:widowControl/>
        <w:autoSpaceDE w:val="0"/>
        <w:autoSpaceDN w:val="0"/>
        <w:spacing w:before="218" w:after="0" w:line="230" w:lineRule="auto"/>
        <w:rPr>
          <w:rFonts w:ascii="Times New Roman" w:hAnsi="Times New Roman" w:eastAsia="Times New Roman"/>
          <w:b/>
          <w:color w:val="000000"/>
          <w:sz w:val="28"/>
          <w:szCs w:val="28"/>
        </w:rPr>
      </w:pPr>
    </w:p>
    <w:p w14:paraId="730301EC">
      <w:pPr>
        <w:widowControl/>
        <w:autoSpaceDE w:val="0"/>
        <w:autoSpaceDN w:val="0"/>
        <w:spacing w:before="218" w:after="0" w:line="230" w:lineRule="auto"/>
        <w:rPr>
          <w:rFonts w:ascii="Times New Roman" w:hAnsi="Times New Roman" w:eastAsia="Times New Roman"/>
          <w:b/>
          <w:color w:val="000000"/>
          <w:sz w:val="28"/>
          <w:szCs w:val="28"/>
        </w:rPr>
      </w:pPr>
    </w:p>
    <w:p w14:paraId="4952833F">
      <w:pPr>
        <w:widowControl/>
        <w:autoSpaceDE w:val="0"/>
        <w:autoSpaceDN w:val="0"/>
        <w:spacing w:before="218" w:after="0" w:line="230" w:lineRule="auto"/>
        <w:rPr>
          <w:rFonts w:ascii="Times New Roman" w:hAnsi="Times New Roman" w:eastAsia="Times New Roman"/>
          <w:b/>
          <w:color w:val="000000"/>
          <w:sz w:val="28"/>
          <w:szCs w:val="28"/>
        </w:rPr>
      </w:pPr>
    </w:p>
    <w:p w14:paraId="206BAD01">
      <w:pPr>
        <w:widowControl/>
        <w:autoSpaceDE w:val="0"/>
        <w:autoSpaceDN w:val="0"/>
        <w:spacing w:before="218" w:after="0" w:line="230" w:lineRule="auto"/>
        <w:rPr>
          <w:rFonts w:ascii="Cambria" w:hAnsi="Cambria" w:eastAsia="Times New Roman"/>
          <w:sz w:val="28"/>
          <w:szCs w:val="28"/>
        </w:rPr>
        <w:sectPr>
          <w:pgSz w:w="11900" w:h="16840"/>
          <w:pgMar w:top="284" w:right="650" w:bottom="552" w:left="666" w:header="720" w:footer="720" w:gutter="0"/>
          <w:cols w:equalWidth="0" w:num="1">
            <w:col w:w="10584"/>
          </w:cols>
          <w:docGrid w:linePitch="360" w:charSpace="0"/>
        </w:sectPr>
      </w:pPr>
    </w:p>
    <w:p w14:paraId="4C0B2C41">
      <w:pPr>
        <w:widowControl/>
        <w:autoSpaceDE w:val="0"/>
        <w:autoSpaceDN w:val="0"/>
        <w:spacing w:after="66" w:line="220" w:lineRule="exact"/>
        <w:rPr>
          <w:rFonts w:ascii="Times New Roman" w:hAnsi="Times New Roman" w:eastAsia="Times New Roman"/>
          <w:b/>
          <w:sz w:val="28"/>
          <w:szCs w:val="28"/>
        </w:rPr>
      </w:pPr>
      <w:r>
        <w:rPr>
          <w:rFonts w:ascii="Times New Roman" w:hAnsi="Times New Roman" w:eastAsia="Times New Roman"/>
          <w:b/>
          <w:sz w:val="28"/>
          <w:szCs w:val="28"/>
        </w:rPr>
        <w:t>4 КЛАСС</w:t>
      </w:r>
    </w:p>
    <w:tbl>
      <w:tblPr>
        <w:tblStyle w:val="12"/>
        <w:tblW w:w="10772" w:type="dxa"/>
        <w:tblInd w:w="6" w:type="dxa"/>
        <w:tblLayout w:type="fixed"/>
        <w:tblCellMar>
          <w:top w:w="0" w:type="dxa"/>
          <w:left w:w="108" w:type="dxa"/>
          <w:bottom w:w="0" w:type="dxa"/>
          <w:right w:w="108" w:type="dxa"/>
        </w:tblCellMar>
      </w:tblPr>
      <w:tblGrid>
        <w:gridCol w:w="504"/>
        <w:gridCol w:w="3323"/>
        <w:gridCol w:w="708"/>
        <w:gridCol w:w="1560"/>
        <w:gridCol w:w="1701"/>
        <w:gridCol w:w="1417"/>
        <w:gridCol w:w="1559"/>
      </w:tblGrid>
      <w:tr w14:paraId="3C5923C4">
        <w:tblPrEx>
          <w:tblCellMar>
            <w:top w:w="0" w:type="dxa"/>
            <w:left w:w="108" w:type="dxa"/>
            <w:bottom w:w="0" w:type="dxa"/>
            <w:right w:w="108" w:type="dxa"/>
          </w:tblCellMar>
        </w:tblPrEx>
        <w:trPr>
          <w:trHeight w:val="492" w:hRule="exac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86A641C">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п/п</w:t>
            </w:r>
          </w:p>
        </w:tc>
        <w:tc>
          <w:tcPr>
            <w:tcW w:w="3323"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773669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Тема урока</w:t>
            </w:r>
          </w:p>
        </w:tc>
        <w:tc>
          <w:tcPr>
            <w:tcW w:w="3969"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B97DD24">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Количество часов</w:t>
            </w:r>
          </w:p>
        </w:tc>
        <w:tc>
          <w:tcPr>
            <w:tcW w:w="1417" w:type="dxa"/>
            <w:vMerge w:val="restart"/>
            <w:tcBorders>
              <w:top w:val="single" w:color="000000" w:sz="4" w:space="0"/>
              <w:left w:val="single" w:color="000000" w:sz="4" w:space="0"/>
              <w:right w:val="single" w:color="000000" w:sz="4" w:space="0"/>
            </w:tcBorders>
          </w:tcPr>
          <w:p w14:paraId="2777AEF7">
            <w:pPr>
              <w:widowControl/>
              <w:autoSpaceDE w:val="0"/>
              <w:autoSpaceDN w:val="0"/>
              <w:spacing w:before="98" w:after="0" w:line="271" w:lineRule="auto"/>
              <w:ind w:left="72"/>
              <w:rPr>
                <w:rFonts w:ascii="Times New Roman" w:hAnsi="Times New Roman" w:eastAsia="Times New Roman"/>
                <w:b/>
                <w:color w:val="000000"/>
                <w:sz w:val="28"/>
                <w:szCs w:val="28"/>
              </w:rPr>
            </w:pPr>
            <w:r>
              <w:rPr>
                <w:rFonts w:ascii="Times New Roman" w:hAnsi="Times New Roman" w:eastAsia="Times New Roman"/>
                <w:b/>
                <w:color w:val="000000"/>
                <w:sz w:val="28"/>
                <w:szCs w:val="28"/>
              </w:rPr>
              <w:t xml:space="preserve">Дата проведения </w:t>
            </w:r>
          </w:p>
        </w:tc>
        <w:tc>
          <w:tcPr>
            <w:tcW w:w="1559"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DFAF260">
            <w:pPr>
              <w:widowControl/>
              <w:autoSpaceDE w:val="0"/>
              <w:autoSpaceDN w:val="0"/>
              <w:spacing w:before="98" w:after="0" w:line="271"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Виды,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 xml:space="preserve">формы </w:t>
            </w:r>
            <w:r>
              <w:rPr>
                <w:rFonts w:ascii="Cambria" w:hAnsi="Cambria" w:eastAsia="Times New Roman"/>
                <w:sz w:val="28"/>
                <w:szCs w:val="28"/>
                <w:lang w:val="en-US"/>
              </w:rPr>
              <w:br w:type="textWrapping"/>
            </w:r>
            <w:r>
              <w:rPr>
                <w:rFonts w:ascii="Times New Roman" w:hAnsi="Times New Roman" w:eastAsia="Times New Roman"/>
                <w:b/>
                <w:color w:val="000000"/>
                <w:sz w:val="28"/>
                <w:szCs w:val="28"/>
                <w:lang w:val="en-US"/>
              </w:rPr>
              <w:t>контроля</w:t>
            </w:r>
          </w:p>
        </w:tc>
      </w:tr>
      <w:tr w14:paraId="428A92D8">
        <w:tblPrEx>
          <w:tblCellMar>
            <w:top w:w="0" w:type="dxa"/>
            <w:left w:w="108" w:type="dxa"/>
            <w:bottom w:w="0" w:type="dxa"/>
            <w:right w:w="108" w:type="dxa"/>
          </w:tblCellMar>
        </w:tblPrEx>
        <w:trPr>
          <w:trHeight w:val="828" w:hRule="exact"/>
        </w:trPr>
        <w:tc>
          <w:tcPr>
            <w:tcW w:w="504" w:type="dxa"/>
            <w:vMerge w:val="continue"/>
            <w:tcBorders>
              <w:top w:val="single" w:color="000000" w:sz="4" w:space="0"/>
              <w:left w:val="single" w:color="000000" w:sz="4" w:space="0"/>
              <w:bottom w:val="single" w:color="000000" w:sz="4" w:space="0"/>
              <w:right w:val="single" w:color="000000" w:sz="4" w:space="0"/>
            </w:tcBorders>
          </w:tcPr>
          <w:p w14:paraId="180E1244">
            <w:pPr>
              <w:widowControl/>
              <w:rPr>
                <w:rFonts w:ascii="Cambria" w:hAnsi="Cambria" w:eastAsia="Times New Roman"/>
                <w:sz w:val="28"/>
                <w:szCs w:val="28"/>
                <w:lang w:val="en-US"/>
              </w:rPr>
            </w:pPr>
          </w:p>
        </w:tc>
        <w:tc>
          <w:tcPr>
            <w:tcW w:w="3323" w:type="dxa"/>
            <w:vMerge w:val="continue"/>
            <w:tcBorders>
              <w:top w:val="single" w:color="000000" w:sz="4" w:space="0"/>
              <w:left w:val="single" w:color="000000" w:sz="4" w:space="0"/>
              <w:bottom w:val="single" w:color="000000" w:sz="4" w:space="0"/>
              <w:right w:val="single" w:color="000000" w:sz="4" w:space="0"/>
            </w:tcBorders>
          </w:tcPr>
          <w:p w14:paraId="1D43C45C">
            <w:pPr>
              <w:widowControl/>
              <w:rPr>
                <w:rFonts w:ascii="Cambria" w:hAnsi="Cambria" w:eastAsia="Times New Roman"/>
                <w:sz w:val="28"/>
                <w:szCs w:val="28"/>
                <w:lang w:val="en-US"/>
              </w:rPr>
            </w:pP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5E512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 xml:space="preserve">всего </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79433">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контрольные работы</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173FF30">
            <w:pPr>
              <w:widowControl/>
              <w:autoSpaceDE w:val="0"/>
              <w:autoSpaceDN w:val="0"/>
              <w:spacing w:before="98" w:after="0" w:line="262" w:lineRule="auto"/>
              <w:ind w:left="72"/>
              <w:rPr>
                <w:rFonts w:ascii="Cambria" w:hAnsi="Cambria" w:eastAsia="Times New Roman"/>
                <w:sz w:val="28"/>
                <w:szCs w:val="28"/>
                <w:lang w:val="en-US"/>
              </w:rPr>
            </w:pPr>
            <w:r>
              <w:rPr>
                <w:rFonts w:ascii="Times New Roman" w:hAnsi="Times New Roman" w:eastAsia="Times New Roman"/>
                <w:b/>
                <w:color w:val="000000"/>
                <w:sz w:val="28"/>
                <w:szCs w:val="28"/>
                <w:lang w:val="en-US"/>
              </w:rPr>
              <w:t>практические работы</w:t>
            </w:r>
          </w:p>
        </w:tc>
        <w:tc>
          <w:tcPr>
            <w:tcW w:w="1417" w:type="dxa"/>
            <w:vMerge w:val="continue"/>
            <w:tcBorders>
              <w:left w:val="single" w:color="000000" w:sz="4" w:space="0"/>
              <w:bottom w:val="single" w:color="000000" w:sz="4" w:space="0"/>
              <w:right w:val="single" w:color="000000" w:sz="4" w:space="0"/>
            </w:tcBorders>
          </w:tcPr>
          <w:p w14:paraId="2AE37FDB">
            <w:pPr>
              <w:widowControl/>
              <w:rPr>
                <w:rFonts w:ascii="Cambria" w:hAnsi="Cambria" w:eastAsia="Times New Roman"/>
                <w:sz w:val="28"/>
                <w:szCs w:val="28"/>
                <w:lang w:val="en-US"/>
              </w:rPr>
            </w:pPr>
          </w:p>
        </w:tc>
        <w:tc>
          <w:tcPr>
            <w:tcW w:w="1559" w:type="dxa"/>
            <w:vMerge w:val="continue"/>
            <w:tcBorders>
              <w:top w:val="single" w:color="000000" w:sz="4" w:space="0"/>
              <w:left w:val="single" w:color="000000" w:sz="4" w:space="0"/>
              <w:bottom w:val="single" w:color="000000" w:sz="4" w:space="0"/>
              <w:right w:val="single" w:color="000000" w:sz="4" w:space="0"/>
            </w:tcBorders>
          </w:tcPr>
          <w:p w14:paraId="45723075">
            <w:pPr>
              <w:widowControl/>
              <w:rPr>
                <w:rFonts w:ascii="Cambria" w:hAnsi="Cambria" w:eastAsia="Times New Roman"/>
                <w:sz w:val="28"/>
                <w:szCs w:val="28"/>
                <w:lang w:val="en-US"/>
              </w:rPr>
            </w:pPr>
          </w:p>
        </w:tc>
      </w:tr>
      <w:tr w14:paraId="05093200">
        <w:tblPrEx>
          <w:tblCellMar>
            <w:top w:w="0" w:type="dxa"/>
            <w:left w:w="108" w:type="dxa"/>
            <w:bottom w:w="0" w:type="dxa"/>
            <w:right w:w="108" w:type="dxa"/>
          </w:tblCellMar>
        </w:tblPrEx>
        <w:trPr>
          <w:trHeight w:val="80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327C2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C4535">
            <w:pPr>
              <w:widowControl/>
              <w:autoSpaceDE w:val="0"/>
              <w:autoSpaceDN w:val="0"/>
              <w:spacing w:before="98" w:after="0"/>
              <w:ind w:left="72" w:right="720"/>
              <w:rPr>
                <w:rFonts w:ascii="Cambria" w:hAnsi="Cambria" w:eastAsia="Times New Roman"/>
                <w:sz w:val="28"/>
                <w:szCs w:val="28"/>
              </w:rPr>
            </w:pPr>
            <w:r>
              <w:rPr>
                <w:rFonts w:ascii="Times New Roman" w:hAnsi="Times New Roman" w:eastAsia="Times New Roman"/>
                <w:color w:val="000000"/>
                <w:sz w:val="28"/>
                <w:szCs w:val="28"/>
              </w:rPr>
              <w:t xml:space="preserve"> Красота рядом. Н. Исанбет «Самое красивое слово».</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84A4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30C39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67C4A1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5856392B">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04.09.</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6F1D91CE">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5DD5A0D">
        <w:tblPrEx>
          <w:tblCellMar>
            <w:top w:w="0" w:type="dxa"/>
            <w:left w:w="108" w:type="dxa"/>
            <w:bottom w:w="0" w:type="dxa"/>
            <w:right w:w="108" w:type="dxa"/>
          </w:tblCellMar>
        </w:tblPrEx>
        <w:trPr>
          <w:trHeight w:val="989"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E9FF37">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2</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6E79A8CE">
            <w:pPr>
              <w:widowControl/>
              <w:autoSpaceDE w:val="0"/>
              <w:autoSpaceDN w:val="0"/>
              <w:spacing w:before="98" w:after="0"/>
              <w:ind w:left="72" w:right="720"/>
              <w:rPr>
                <w:rFonts w:ascii="Times New Roman" w:hAnsi="Times New Roman" w:eastAsia="Times New Roman"/>
                <w:color w:val="000000"/>
                <w:sz w:val="28"/>
                <w:szCs w:val="28"/>
              </w:rPr>
            </w:pPr>
            <w:r>
              <w:rPr>
                <w:rFonts w:ascii="Times New Roman" w:hAnsi="Times New Roman" w:eastAsia="Times New Roman"/>
                <w:color w:val="000000"/>
                <w:sz w:val="28"/>
                <w:szCs w:val="28"/>
              </w:rPr>
              <w:t>Р. Валиев «Звени, серебряный колокольчик»</w:t>
            </w:r>
          </w:p>
          <w:p w14:paraId="09745CA4">
            <w:pPr>
              <w:widowControl/>
              <w:autoSpaceDE w:val="0"/>
              <w:autoSpaceDN w:val="0"/>
              <w:spacing w:before="98" w:after="0"/>
              <w:ind w:left="72" w:right="720"/>
              <w:rPr>
                <w:rFonts w:ascii="Times New Roman" w:hAnsi="Times New Roman" w:eastAsia="Times New Roman"/>
                <w:color w:val="000000"/>
                <w:sz w:val="28"/>
                <w:szCs w:val="28"/>
              </w:rPr>
            </w:pP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076C9A">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D103B7">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952C09E">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0F12E287">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11.09.</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3CFE2">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Устный опрос;</w:t>
            </w:r>
          </w:p>
        </w:tc>
      </w:tr>
      <w:tr w14:paraId="06E26956">
        <w:tblPrEx>
          <w:tblCellMar>
            <w:top w:w="0" w:type="dxa"/>
            <w:left w:w="108" w:type="dxa"/>
            <w:bottom w:w="0" w:type="dxa"/>
            <w:right w:w="108" w:type="dxa"/>
          </w:tblCellMar>
        </w:tblPrEx>
        <w:trPr>
          <w:trHeight w:val="84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D6269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3.</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5EE01842">
            <w:pPr>
              <w:widowControl/>
              <w:autoSpaceDE w:val="0"/>
              <w:autoSpaceDN w:val="0"/>
              <w:spacing w:before="98" w:after="0" w:line="271" w:lineRule="auto"/>
              <w:ind w:left="72"/>
              <w:rPr>
                <w:rFonts w:ascii="Cambria" w:hAnsi="Cambria" w:eastAsia="Times New Roman"/>
                <w:sz w:val="28"/>
                <w:szCs w:val="28"/>
              </w:rPr>
            </w:pPr>
            <w:r>
              <w:rPr>
                <w:rFonts w:ascii="Times New Roman" w:hAnsi="Times New Roman" w:eastAsia="Times New Roman"/>
                <w:color w:val="000000"/>
                <w:sz w:val="28"/>
                <w:szCs w:val="28"/>
              </w:rPr>
              <w:t>.Г. Мухамметшин «Мечта».</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C20BD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5733C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8BADAB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373B6CF4">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18.09.</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5BE7575">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A15D54A">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AB0EF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4.</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34944665">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В. Хайруллина  «Красота и гордость»</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9B862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A1120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24D4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43736029">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25.09.</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021C0">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2BC76418">
        <w:tblPrEx>
          <w:tblCellMar>
            <w:top w:w="0" w:type="dxa"/>
            <w:left w:w="108" w:type="dxa"/>
            <w:bottom w:w="0" w:type="dxa"/>
            <w:right w:w="108" w:type="dxa"/>
          </w:tblCellMar>
        </w:tblPrEx>
        <w:trPr>
          <w:trHeight w:val="1132"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9E97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5.</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64A00026">
            <w:pPr>
              <w:widowControl/>
              <w:autoSpaceDE w:val="0"/>
              <w:autoSpaceDN w:val="0"/>
              <w:spacing w:before="98" w:after="0" w:line="262" w:lineRule="auto"/>
              <w:ind w:left="72" w:right="720"/>
              <w:rPr>
                <w:rFonts w:ascii="Cambria" w:hAnsi="Cambria" w:eastAsia="Times New Roman"/>
                <w:sz w:val="28"/>
                <w:szCs w:val="28"/>
              </w:rPr>
            </w:pPr>
            <w:r>
              <w:rPr>
                <w:rFonts w:ascii="Times New Roman" w:hAnsi="Times New Roman" w:eastAsia="Times New Roman"/>
                <w:color w:val="000000"/>
                <w:sz w:val="28"/>
                <w:szCs w:val="28"/>
              </w:rPr>
              <w:t>Р. Миннуллин «Заслуженный соловей».</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31721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FAFD8">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24085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68E1A07D">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02.10.</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67360">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211CE446">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2CEF10">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rPr>
              <w:t>6</w:t>
            </w:r>
            <w:r>
              <w:rPr>
                <w:rFonts w:ascii="Times New Roman" w:hAnsi="Times New Roman" w:eastAsia="Times New Roman"/>
                <w:color w:val="000000"/>
                <w:sz w:val="28"/>
                <w:szCs w:val="28"/>
                <w:lang w:val="en-US"/>
              </w:rPr>
              <w:t>.</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480D70B9">
            <w:pPr>
              <w:widowControl/>
              <w:autoSpaceDE w:val="0"/>
              <w:autoSpaceDN w:val="0"/>
              <w:spacing w:before="98" w:after="0" w:line="262" w:lineRule="auto"/>
              <w:ind w:left="72"/>
              <w:rPr>
                <w:rFonts w:ascii="Cambria" w:hAnsi="Cambria" w:eastAsia="Times New Roman"/>
                <w:sz w:val="28"/>
                <w:szCs w:val="28"/>
              </w:rPr>
            </w:pPr>
            <w:r>
              <w:rPr>
                <w:rFonts w:ascii="Times New Roman" w:hAnsi="Times New Roman" w:eastAsia="Times New Roman"/>
                <w:color w:val="000000"/>
                <w:sz w:val="28"/>
                <w:szCs w:val="28"/>
              </w:rPr>
              <w:t>Ф. Зиятдинова «Очень любит меня работа».</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D1934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D439A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60D0C3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7D9D58B2">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09.10.</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0EF8742A">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4E76DE58">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DF65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7.</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4722FB6B">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Ш. Галиев «Что мне нужно на Земле?».</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13D8C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B6A8F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D21EB5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13825913">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16.10.</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5CF3432">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075806D9">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B2D1E">
            <w:pPr>
              <w:widowControl/>
              <w:autoSpaceDE w:val="0"/>
              <w:autoSpaceDN w:val="0"/>
              <w:spacing w:before="98" w:after="0" w:line="230" w:lineRule="auto"/>
              <w:rPr>
                <w:rFonts w:ascii="Cambria" w:hAnsi="Cambria" w:eastAsia="Times New Roman"/>
                <w:sz w:val="28"/>
                <w:szCs w:val="28"/>
              </w:rPr>
            </w:pPr>
            <w:r>
              <w:rPr>
                <w:rFonts w:ascii="Times New Roman" w:hAnsi="Times New Roman" w:eastAsia="Times New Roman"/>
                <w:color w:val="000000"/>
                <w:sz w:val="28"/>
                <w:szCs w:val="28"/>
              </w:rPr>
              <w:t>8.</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1E802">
            <w:pPr>
              <w:widowControl/>
              <w:autoSpaceDE w:val="0"/>
              <w:autoSpaceDN w:val="0"/>
              <w:spacing w:before="98" w:after="0" w:line="262" w:lineRule="auto"/>
              <w:ind w:left="72" w:right="720"/>
              <w:rPr>
                <w:rFonts w:ascii="Cambria" w:hAnsi="Cambria" w:eastAsia="Times New Roman"/>
                <w:sz w:val="28"/>
                <w:szCs w:val="28"/>
              </w:rPr>
            </w:pPr>
            <w:r>
              <w:rPr>
                <w:rFonts w:ascii="Times New Roman" w:hAnsi="Times New Roman" w:eastAsia="Times New Roman"/>
                <w:color w:val="000000"/>
                <w:sz w:val="28"/>
                <w:szCs w:val="28"/>
              </w:rPr>
              <w:t>М. Аглямов «Красота всегда со мной».</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B62B8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D5B4B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F9DD4D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13F72327">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23.10</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C971EBF">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256723F1">
        <w:tblPrEx>
          <w:tblCellMar>
            <w:top w:w="0" w:type="dxa"/>
            <w:left w:w="108" w:type="dxa"/>
            <w:bottom w:w="0" w:type="dxa"/>
            <w:right w:w="108" w:type="dxa"/>
          </w:tblCellMar>
        </w:tblPrEx>
        <w:trPr>
          <w:trHeight w:val="106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F5FFC1">
            <w:pPr>
              <w:widowControl/>
              <w:autoSpaceDE w:val="0"/>
              <w:autoSpaceDN w:val="0"/>
              <w:spacing w:before="98" w:after="0" w:line="230" w:lineRule="auto"/>
              <w:rPr>
                <w:rFonts w:ascii="Cambria" w:hAnsi="Cambria" w:eastAsia="Times New Roman"/>
                <w:sz w:val="28"/>
                <w:szCs w:val="28"/>
              </w:rPr>
            </w:pPr>
            <w:r>
              <w:rPr>
                <w:rFonts w:ascii="Times New Roman" w:hAnsi="Times New Roman" w:eastAsia="Times New Roman"/>
                <w:color w:val="000000"/>
                <w:sz w:val="28"/>
                <w:szCs w:val="28"/>
              </w:rPr>
              <w:t xml:space="preserve"> 9.</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6091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Татарское устное народное творчество.</w:t>
            </w:r>
          </w:p>
          <w:p w14:paraId="5F156C6A">
            <w:pPr>
              <w:widowControl/>
              <w:autoSpaceDE w:val="0"/>
              <w:autoSpaceDN w:val="0"/>
              <w:spacing w:before="70" w:after="0"/>
              <w:ind w:left="72" w:right="432"/>
              <w:rPr>
                <w:rFonts w:ascii="Cambria" w:hAnsi="Cambria" w:eastAsia="Times New Roman"/>
                <w:sz w:val="28"/>
                <w:szCs w:val="28"/>
              </w:rPr>
            </w:pP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8778A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2F67D">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C3C84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5FADDCF0">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13.11.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FAC61E6">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5062C9BB">
        <w:tblPrEx>
          <w:tblCellMar>
            <w:top w:w="0" w:type="dxa"/>
            <w:left w:w="108" w:type="dxa"/>
            <w:bottom w:w="0" w:type="dxa"/>
            <w:right w:w="108" w:type="dxa"/>
          </w:tblCellMar>
        </w:tblPrEx>
        <w:trPr>
          <w:trHeight w:val="106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516B41">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10.</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C3007">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Мэзэк как жанр устного народного творчества.</w:t>
            </w:r>
            <w:r>
              <w:rPr>
                <w:rFonts w:ascii="Cambria" w:hAnsi="Cambria" w:eastAsia="Times New Roman"/>
                <w:sz w:val="28"/>
                <w:szCs w:val="28"/>
              </w:rPr>
              <w:br w:type="textWrapping"/>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5E4655">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D3EA29">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1411CD3">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6E4CB2EC">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20.11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5F360">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lang w:val="en-US"/>
              </w:rPr>
              <w:t>Устный опрос;</w:t>
            </w:r>
          </w:p>
        </w:tc>
      </w:tr>
      <w:tr w14:paraId="34906402">
        <w:tblPrEx>
          <w:tblCellMar>
            <w:top w:w="0" w:type="dxa"/>
            <w:left w:w="108" w:type="dxa"/>
            <w:bottom w:w="0" w:type="dxa"/>
            <w:right w:w="108" w:type="dxa"/>
          </w:tblCellMar>
        </w:tblPrEx>
        <w:trPr>
          <w:trHeight w:val="888" w:hRule="exact"/>
        </w:trPr>
        <w:tc>
          <w:tcPr>
            <w:tcW w:w="504" w:type="dxa"/>
            <w:tcBorders>
              <w:top w:val="single" w:color="000000" w:sz="4" w:space="0"/>
              <w:left w:val="single" w:color="000000" w:sz="4" w:space="0"/>
              <w:bottom w:val="single" w:color="auto" w:sz="4" w:space="0"/>
              <w:right w:val="single" w:color="000000" w:sz="4" w:space="0"/>
            </w:tcBorders>
            <w:tcMar>
              <w:left w:w="0" w:type="dxa"/>
              <w:right w:w="0" w:type="dxa"/>
            </w:tcMar>
          </w:tcPr>
          <w:p w14:paraId="1575289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11.</w:t>
            </w:r>
          </w:p>
        </w:tc>
        <w:tc>
          <w:tcPr>
            <w:tcW w:w="3323" w:type="dxa"/>
            <w:tcBorders>
              <w:top w:val="single" w:color="000000" w:sz="4" w:space="0"/>
              <w:left w:val="single" w:color="000000" w:sz="4" w:space="0"/>
              <w:bottom w:val="single" w:color="auto" w:sz="4" w:space="0"/>
              <w:right w:val="single" w:color="000000" w:sz="4" w:space="0"/>
            </w:tcBorders>
            <w:tcMar>
              <w:left w:w="0" w:type="dxa"/>
              <w:right w:w="0" w:type="dxa"/>
            </w:tcMar>
          </w:tcPr>
          <w:p w14:paraId="60098206">
            <w:pPr>
              <w:widowControl/>
              <w:autoSpaceDE w:val="0"/>
              <w:autoSpaceDN w:val="0"/>
              <w:spacing w:before="98" w:after="0" w:line="281" w:lineRule="auto"/>
              <w:ind w:left="72" w:right="144"/>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 Б. Рахмет  «Мои друзья».</w:t>
            </w:r>
          </w:p>
          <w:p w14:paraId="2F49E9E9">
            <w:pPr>
              <w:widowControl/>
              <w:autoSpaceDE w:val="0"/>
              <w:autoSpaceDN w:val="0"/>
              <w:spacing w:before="98" w:after="0" w:line="281" w:lineRule="auto"/>
              <w:ind w:left="72" w:right="144"/>
              <w:rPr>
                <w:rFonts w:ascii="Cambria" w:hAnsi="Cambria" w:eastAsia="Times New Roman"/>
                <w:sz w:val="28"/>
                <w:szCs w:val="28"/>
              </w:rPr>
            </w:pPr>
          </w:p>
        </w:tc>
        <w:tc>
          <w:tcPr>
            <w:tcW w:w="708" w:type="dxa"/>
            <w:tcBorders>
              <w:top w:val="single" w:color="000000" w:sz="4" w:space="0"/>
              <w:left w:val="single" w:color="000000" w:sz="4" w:space="0"/>
              <w:bottom w:val="single" w:color="auto" w:sz="4" w:space="0"/>
              <w:right w:val="single" w:color="000000" w:sz="4" w:space="0"/>
            </w:tcBorders>
            <w:tcMar>
              <w:left w:w="0" w:type="dxa"/>
              <w:right w:w="0" w:type="dxa"/>
            </w:tcMar>
          </w:tcPr>
          <w:p w14:paraId="7AAA8D76">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60" w:type="dxa"/>
            <w:tcBorders>
              <w:top w:val="single" w:color="000000" w:sz="4" w:space="0"/>
              <w:left w:val="single" w:color="000000" w:sz="4" w:space="0"/>
              <w:bottom w:val="single" w:color="auto" w:sz="4" w:space="0"/>
              <w:right w:val="single" w:color="000000" w:sz="4" w:space="0"/>
            </w:tcBorders>
            <w:tcMar>
              <w:left w:w="0" w:type="dxa"/>
              <w:right w:w="0" w:type="dxa"/>
            </w:tcMar>
          </w:tcPr>
          <w:p w14:paraId="1D82B5E0">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auto" w:sz="4" w:space="0"/>
              <w:right w:val="single" w:color="000000" w:sz="4" w:space="0"/>
            </w:tcBorders>
            <w:tcMar>
              <w:left w:w="0" w:type="dxa"/>
              <w:right w:w="0" w:type="dxa"/>
            </w:tcMar>
          </w:tcPr>
          <w:p w14:paraId="64BECEEE">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auto" w:sz="4" w:space="0"/>
              <w:right w:val="single" w:color="000000" w:sz="4" w:space="0"/>
            </w:tcBorders>
          </w:tcPr>
          <w:p w14:paraId="5B1218A0">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27.11.</w:t>
            </w:r>
          </w:p>
        </w:tc>
        <w:tc>
          <w:tcPr>
            <w:tcW w:w="1559" w:type="dxa"/>
            <w:tcBorders>
              <w:top w:val="single" w:color="000000" w:sz="4" w:space="0"/>
              <w:left w:val="single" w:color="000000" w:sz="4" w:space="0"/>
              <w:bottom w:val="single" w:color="auto" w:sz="4" w:space="0"/>
              <w:right w:val="single" w:color="000000" w:sz="4" w:space="0"/>
            </w:tcBorders>
            <w:tcMar>
              <w:left w:w="0" w:type="dxa"/>
              <w:right w:w="0" w:type="dxa"/>
            </w:tcMar>
          </w:tcPr>
          <w:p w14:paraId="24E4254C">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lang w:val="en-US"/>
              </w:rPr>
              <w:t>Устный опрос;</w:t>
            </w:r>
          </w:p>
          <w:p w14:paraId="0A62DA99">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49769481">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A3448C8">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277E31AD">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7019B3B">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05379CE4">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40C245BB">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473D918">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4D2E135E">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1915473A">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457FC09E">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2DFA72AE">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1C4A3412">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C4A941E">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7495AE13">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D5D9845">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765BFE87">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65EAE9D8">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35F9DA83">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3FA34C68">
            <w:pPr>
              <w:widowControl/>
              <w:autoSpaceDE w:val="0"/>
              <w:autoSpaceDN w:val="0"/>
              <w:spacing w:before="98" w:after="0" w:line="262" w:lineRule="auto"/>
              <w:ind w:left="72" w:right="288"/>
              <w:rPr>
                <w:rFonts w:ascii="Cambria" w:hAnsi="Cambria" w:eastAsia="Times New Roman"/>
                <w:sz w:val="28"/>
                <w:szCs w:val="28"/>
              </w:rPr>
            </w:pPr>
          </w:p>
        </w:tc>
      </w:tr>
      <w:tr w14:paraId="70EB79F9">
        <w:tblPrEx>
          <w:tblCellMar>
            <w:top w:w="0" w:type="dxa"/>
            <w:left w:w="108" w:type="dxa"/>
            <w:bottom w:w="0" w:type="dxa"/>
            <w:right w:w="108" w:type="dxa"/>
          </w:tblCellMar>
        </w:tblPrEx>
        <w:trPr>
          <w:trHeight w:val="780" w:hRule="exact"/>
        </w:trPr>
        <w:tc>
          <w:tcPr>
            <w:tcW w:w="504" w:type="dxa"/>
            <w:tcBorders>
              <w:top w:val="single" w:color="auto" w:sz="4" w:space="0"/>
              <w:left w:val="single" w:color="000000" w:sz="4" w:space="0"/>
              <w:bottom w:val="single" w:color="000000" w:sz="4" w:space="0"/>
              <w:right w:val="single" w:color="000000" w:sz="4" w:space="0"/>
            </w:tcBorders>
            <w:tcMar>
              <w:left w:w="0" w:type="dxa"/>
              <w:right w:w="0" w:type="dxa"/>
            </w:tcMar>
          </w:tcPr>
          <w:p w14:paraId="4E756F75">
            <w:pPr>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12.</w:t>
            </w:r>
          </w:p>
        </w:tc>
        <w:tc>
          <w:tcPr>
            <w:tcW w:w="3323" w:type="dxa"/>
            <w:tcBorders>
              <w:top w:val="single" w:color="auto" w:sz="4" w:space="0"/>
              <w:left w:val="single" w:color="000000" w:sz="4" w:space="0"/>
              <w:bottom w:val="single" w:color="000000" w:sz="4" w:space="0"/>
              <w:right w:val="single" w:color="000000" w:sz="4" w:space="0"/>
            </w:tcBorders>
            <w:tcMar>
              <w:left w:w="0" w:type="dxa"/>
              <w:right w:w="0" w:type="dxa"/>
            </w:tcMar>
          </w:tcPr>
          <w:p w14:paraId="7160A9FE">
            <w:pPr>
              <w:autoSpaceDE w:val="0"/>
              <w:autoSpaceDN w:val="0"/>
              <w:spacing w:before="98" w:after="0" w:line="281" w:lineRule="auto"/>
              <w:ind w:left="72" w:right="144"/>
              <w:rPr>
                <w:rFonts w:ascii="Times New Roman" w:hAnsi="Times New Roman" w:eastAsia="Times New Roman"/>
                <w:color w:val="000000"/>
                <w:sz w:val="28"/>
                <w:szCs w:val="28"/>
              </w:rPr>
            </w:pPr>
            <w:r>
              <w:rPr>
                <w:rFonts w:ascii="Times New Roman" w:hAnsi="Times New Roman" w:eastAsia="Times New Roman"/>
                <w:color w:val="000000"/>
                <w:sz w:val="28"/>
                <w:szCs w:val="28"/>
              </w:rPr>
              <w:t>Р. Мингалим  «Пусть будут друзья».</w:t>
            </w:r>
          </w:p>
        </w:tc>
        <w:tc>
          <w:tcPr>
            <w:tcW w:w="708" w:type="dxa"/>
            <w:tcBorders>
              <w:top w:val="single" w:color="auto" w:sz="4" w:space="0"/>
              <w:left w:val="single" w:color="000000" w:sz="4" w:space="0"/>
              <w:bottom w:val="single" w:color="000000" w:sz="4" w:space="0"/>
              <w:right w:val="single" w:color="000000" w:sz="4" w:space="0"/>
            </w:tcBorders>
            <w:tcMar>
              <w:left w:w="0" w:type="dxa"/>
              <w:right w:w="0" w:type="dxa"/>
            </w:tcMar>
          </w:tcPr>
          <w:p w14:paraId="5AB812B1">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60" w:type="dxa"/>
            <w:tcBorders>
              <w:top w:val="single" w:color="auto" w:sz="4" w:space="0"/>
              <w:left w:val="single" w:color="000000" w:sz="4" w:space="0"/>
              <w:bottom w:val="single" w:color="000000" w:sz="4" w:space="0"/>
              <w:right w:val="single" w:color="000000" w:sz="4" w:space="0"/>
            </w:tcBorders>
            <w:tcMar>
              <w:left w:w="0" w:type="dxa"/>
              <w:right w:w="0" w:type="dxa"/>
            </w:tcMar>
          </w:tcPr>
          <w:p w14:paraId="796A7D1F">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auto" w:sz="4" w:space="0"/>
              <w:left w:val="single" w:color="000000" w:sz="4" w:space="0"/>
              <w:bottom w:val="single" w:color="000000" w:sz="4" w:space="0"/>
              <w:right w:val="single" w:color="000000" w:sz="4" w:space="0"/>
            </w:tcBorders>
            <w:tcMar>
              <w:left w:w="0" w:type="dxa"/>
              <w:right w:w="0" w:type="dxa"/>
            </w:tcMar>
          </w:tcPr>
          <w:p w14:paraId="3A5BAEF6">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auto" w:sz="4" w:space="0"/>
              <w:left w:val="single" w:color="000000" w:sz="4" w:space="0"/>
              <w:bottom w:val="single" w:color="000000" w:sz="4" w:space="0"/>
              <w:right w:val="single" w:color="000000" w:sz="4" w:space="0"/>
            </w:tcBorders>
          </w:tcPr>
          <w:p w14:paraId="150AAB3D">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04.12.</w:t>
            </w:r>
          </w:p>
        </w:tc>
        <w:tc>
          <w:tcPr>
            <w:tcW w:w="1559" w:type="dxa"/>
            <w:tcBorders>
              <w:top w:val="single" w:color="auto" w:sz="4" w:space="0"/>
              <w:left w:val="single" w:color="000000" w:sz="4" w:space="0"/>
              <w:bottom w:val="single" w:color="000000" w:sz="4" w:space="0"/>
              <w:right w:val="single" w:color="000000" w:sz="4" w:space="0"/>
            </w:tcBorders>
            <w:tcMar>
              <w:left w:w="0" w:type="dxa"/>
              <w:right w:w="0" w:type="dxa"/>
            </w:tcMar>
          </w:tcPr>
          <w:p w14:paraId="1E65E7B6">
            <w:pPr>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Устный опрос;</w:t>
            </w:r>
          </w:p>
          <w:p w14:paraId="6BA1FC6F">
            <w:pPr>
              <w:autoSpaceDE w:val="0"/>
              <w:autoSpaceDN w:val="0"/>
              <w:spacing w:before="98" w:after="0" w:line="262" w:lineRule="auto"/>
              <w:ind w:left="72" w:right="288"/>
              <w:rPr>
                <w:rFonts w:ascii="Times New Roman" w:hAnsi="Times New Roman" w:eastAsia="Times New Roman"/>
                <w:color w:val="000000"/>
                <w:sz w:val="28"/>
                <w:szCs w:val="28"/>
              </w:rPr>
            </w:pPr>
          </w:p>
          <w:p w14:paraId="50CCCCA5">
            <w:pPr>
              <w:autoSpaceDE w:val="0"/>
              <w:autoSpaceDN w:val="0"/>
              <w:spacing w:before="98" w:after="0" w:line="262" w:lineRule="auto"/>
              <w:ind w:left="72" w:right="288"/>
              <w:rPr>
                <w:rFonts w:ascii="Times New Roman" w:hAnsi="Times New Roman" w:eastAsia="Times New Roman"/>
                <w:color w:val="000000"/>
                <w:sz w:val="28"/>
                <w:szCs w:val="28"/>
              </w:rPr>
            </w:pPr>
          </w:p>
          <w:p w14:paraId="2202821D">
            <w:pPr>
              <w:autoSpaceDE w:val="0"/>
              <w:autoSpaceDN w:val="0"/>
              <w:spacing w:before="98" w:after="0" w:line="262" w:lineRule="auto"/>
              <w:ind w:left="72" w:right="288"/>
              <w:rPr>
                <w:rFonts w:ascii="Times New Roman" w:hAnsi="Times New Roman" w:eastAsia="Times New Roman"/>
                <w:color w:val="000000"/>
                <w:sz w:val="28"/>
                <w:szCs w:val="28"/>
              </w:rPr>
            </w:pPr>
          </w:p>
        </w:tc>
      </w:tr>
      <w:tr w14:paraId="034477A7">
        <w:tblPrEx>
          <w:tblCellMar>
            <w:top w:w="0" w:type="dxa"/>
            <w:left w:w="108" w:type="dxa"/>
            <w:bottom w:w="0" w:type="dxa"/>
            <w:right w:w="108" w:type="dxa"/>
          </w:tblCellMar>
        </w:tblPrEx>
        <w:trPr>
          <w:trHeight w:val="684" w:hRule="exact"/>
        </w:trPr>
        <w:tc>
          <w:tcPr>
            <w:tcW w:w="504" w:type="dxa"/>
            <w:tcBorders>
              <w:top w:val="single" w:color="000000" w:sz="4" w:space="0"/>
              <w:left w:val="single" w:color="000000" w:sz="4" w:space="0"/>
              <w:bottom w:val="single" w:color="auto" w:sz="4" w:space="0"/>
              <w:right w:val="single" w:color="000000" w:sz="4" w:space="0"/>
            </w:tcBorders>
            <w:tcMar>
              <w:left w:w="0" w:type="dxa"/>
              <w:right w:w="0" w:type="dxa"/>
            </w:tcMar>
          </w:tcPr>
          <w:p w14:paraId="1F011118">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w:t>
            </w:r>
            <w:r>
              <w:rPr>
                <w:rFonts w:ascii="Times New Roman" w:hAnsi="Times New Roman" w:eastAsia="Times New Roman"/>
                <w:color w:val="000000"/>
                <w:sz w:val="28"/>
                <w:szCs w:val="28"/>
              </w:rPr>
              <w:t>3</w:t>
            </w:r>
            <w:r>
              <w:rPr>
                <w:rFonts w:ascii="Times New Roman" w:hAnsi="Times New Roman" w:eastAsia="Times New Roman"/>
                <w:color w:val="000000"/>
                <w:sz w:val="28"/>
                <w:szCs w:val="28"/>
                <w:lang w:val="en-US"/>
              </w:rPr>
              <w:t>.</w:t>
            </w:r>
          </w:p>
        </w:tc>
        <w:tc>
          <w:tcPr>
            <w:tcW w:w="3323" w:type="dxa"/>
            <w:tcBorders>
              <w:top w:val="single" w:color="000000" w:sz="4" w:space="0"/>
              <w:left w:val="single" w:color="000000" w:sz="4" w:space="0"/>
              <w:bottom w:val="single" w:color="auto" w:sz="4" w:space="0"/>
              <w:right w:val="single" w:color="000000" w:sz="4" w:space="0"/>
            </w:tcBorders>
            <w:tcMar>
              <w:left w:w="0" w:type="dxa"/>
              <w:right w:w="0" w:type="dxa"/>
            </w:tcMar>
          </w:tcPr>
          <w:p w14:paraId="5B547640">
            <w:pPr>
              <w:widowControl/>
              <w:autoSpaceDE w:val="0"/>
              <w:autoSpaceDN w:val="0"/>
              <w:spacing w:before="98" w:after="0" w:line="271" w:lineRule="auto"/>
              <w:ind w:left="72" w:right="432"/>
              <w:rPr>
                <w:rFonts w:ascii="Cambria" w:hAnsi="Cambria" w:eastAsia="Times New Roman"/>
                <w:sz w:val="28"/>
                <w:szCs w:val="28"/>
              </w:rPr>
            </w:pPr>
            <w:r>
              <w:rPr>
                <w:rFonts w:ascii="Times New Roman" w:hAnsi="Times New Roman" w:eastAsia="Times New Roman"/>
                <w:color w:val="000000"/>
                <w:sz w:val="28"/>
                <w:szCs w:val="28"/>
              </w:rPr>
              <w:t>Д. Аппакова «Скрипучие башмаки».</w:t>
            </w:r>
          </w:p>
        </w:tc>
        <w:tc>
          <w:tcPr>
            <w:tcW w:w="708" w:type="dxa"/>
            <w:tcBorders>
              <w:top w:val="single" w:color="000000" w:sz="4" w:space="0"/>
              <w:left w:val="single" w:color="000000" w:sz="4" w:space="0"/>
              <w:bottom w:val="single" w:color="auto" w:sz="4" w:space="0"/>
              <w:right w:val="single" w:color="000000" w:sz="4" w:space="0"/>
            </w:tcBorders>
            <w:tcMar>
              <w:left w:w="0" w:type="dxa"/>
              <w:right w:w="0" w:type="dxa"/>
            </w:tcMar>
          </w:tcPr>
          <w:p w14:paraId="264C322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auto" w:sz="4" w:space="0"/>
              <w:right w:val="single" w:color="000000" w:sz="4" w:space="0"/>
            </w:tcBorders>
            <w:tcMar>
              <w:left w:w="0" w:type="dxa"/>
              <w:right w:w="0" w:type="dxa"/>
            </w:tcMar>
          </w:tcPr>
          <w:p w14:paraId="4B453C0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auto" w:sz="4" w:space="0"/>
              <w:right w:val="single" w:color="000000" w:sz="4" w:space="0"/>
            </w:tcBorders>
            <w:tcMar>
              <w:left w:w="0" w:type="dxa"/>
              <w:right w:w="0" w:type="dxa"/>
            </w:tcMar>
          </w:tcPr>
          <w:p w14:paraId="0CCCC89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auto" w:sz="4" w:space="0"/>
              <w:right w:val="single" w:color="000000" w:sz="4" w:space="0"/>
            </w:tcBorders>
          </w:tcPr>
          <w:p w14:paraId="31C5DF43">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11.12</w:t>
            </w:r>
          </w:p>
        </w:tc>
        <w:tc>
          <w:tcPr>
            <w:tcW w:w="1559" w:type="dxa"/>
            <w:tcBorders>
              <w:top w:val="single" w:color="000000" w:sz="4" w:space="0"/>
              <w:left w:val="single" w:color="000000" w:sz="4" w:space="0"/>
              <w:bottom w:val="single" w:color="auto" w:sz="4" w:space="0"/>
              <w:right w:val="single" w:color="000000" w:sz="4" w:space="0"/>
            </w:tcBorders>
            <w:tcMar>
              <w:left w:w="0" w:type="dxa"/>
              <w:right w:w="0" w:type="dxa"/>
            </w:tcMar>
          </w:tcPr>
          <w:p w14:paraId="4FEEC9F5">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Устный опрос;</w:t>
            </w:r>
          </w:p>
          <w:p w14:paraId="17F83458">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796420DF">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p w14:paraId="6C0AEA11">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78BCB84E">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5D8C5495">
            <w:pPr>
              <w:widowControl/>
              <w:autoSpaceDE w:val="0"/>
              <w:autoSpaceDN w:val="0"/>
              <w:spacing w:before="98" w:after="0" w:line="262" w:lineRule="auto"/>
              <w:ind w:left="72" w:right="288"/>
              <w:rPr>
                <w:rFonts w:ascii="Cambria" w:hAnsi="Cambria" w:eastAsia="Times New Roman"/>
                <w:sz w:val="28"/>
                <w:szCs w:val="28"/>
              </w:rPr>
            </w:pPr>
          </w:p>
        </w:tc>
      </w:tr>
      <w:tr w14:paraId="6949882C">
        <w:tblPrEx>
          <w:tblCellMar>
            <w:top w:w="0" w:type="dxa"/>
            <w:left w:w="108" w:type="dxa"/>
            <w:bottom w:w="0" w:type="dxa"/>
            <w:right w:w="108" w:type="dxa"/>
          </w:tblCellMar>
        </w:tblPrEx>
        <w:trPr>
          <w:trHeight w:val="704" w:hRule="exact"/>
        </w:trPr>
        <w:tc>
          <w:tcPr>
            <w:tcW w:w="504" w:type="dxa"/>
            <w:tcBorders>
              <w:top w:val="single" w:color="auto" w:sz="4" w:space="0"/>
              <w:left w:val="single" w:color="000000" w:sz="4" w:space="0"/>
              <w:bottom w:val="single" w:color="000000" w:sz="4" w:space="0"/>
              <w:right w:val="single" w:color="000000" w:sz="4" w:space="0"/>
            </w:tcBorders>
            <w:tcMar>
              <w:left w:w="0" w:type="dxa"/>
              <w:right w:w="0" w:type="dxa"/>
            </w:tcMar>
          </w:tcPr>
          <w:p w14:paraId="46157D08">
            <w:pPr>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14.</w:t>
            </w:r>
          </w:p>
        </w:tc>
        <w:tc>
          <w:tcPr>
            <w:tcW w:w="3323" w:type="dxa"/>
            <w:tcBorders>
              <w:top w:val="single" w:color="auto" w:sz="4" w:space="0"/>
              <w:left w:val="single" w:color="000000" w:sz="4" w:space="0"/>
              <w:bottom w:val="single" w:color="000000" w:sz="4" w:space="0"/>
              <w:right w:val="single" w:color="000000" w:sz="4" w:space="0"/>
            </w:tcBorders>
            <w:tcMar>
              <w:left w:w="0" w:type="dxa"/>
              <w:right w:w="0" w:type="dxa"/>
            </w:tcMar>
          </w:tcPr>
          <w:p w14:paraId="56D00D80">
            <w:pPr>
              <w:pStyle w:val="48"/>
              <w:rPr>
                <w:rFonts w:ascii="Times New Roman" w:hAnsi="Times New Roman" w:cs="Times New Roman"/>
                <w:sz w:val="28"/>
                <w:szCs w:val="28"/>
              </w:rPr>
            </w:pPr>
            <w:r>
              <w:rPr>
                <w:rFonts w:ascii="Times New Roman" w:hAnsi="Times New Roman" w:cs="Times New Roman"/>
                <w:sz w:val="28"/>
                <w:szCs w:val="28"/>
              </w:rPr>
              <w:t>Н. Сладков («Друзья-товарищи»).</w:t>
            </w:r>
          </w:p>
          <w:p w14:paraId="232B63B8">
            <w:pPr>
              <w:autoSpaceDE w:val="0"/>
              <w:autoSpaceDN w:val="0"/>
              <w:spacing w:before="98" w:after="0" w:line="271" w:lineRule="auto"/>
              <w:ind w:left="72" w:right="432"/>
              <w:rPr>
                <w:rFonts w:ascii="Times New Roman" w:hAnsi="Times New Roman" w:eastAsia="Times New Roman"/>
                <w:color w:val="000000"/>
                <w:sz w:val="28"/>
                <w:szCs w:val="28"/>
              </w:rPr>
            </w:pPr>
          </w:p>
        </w:tc>
        <w:tc>
          <w:tcPr>
            <w:tcW w:w="708" w:type="dxa"/>
            <w:tcBorders>
              <w:top w:val="single" w:color="auto" w:sz="4" w:space="0"/>
              <w:left w:val="single" w:color="000000" w:sz="4" w:space="0"/>
              <w:bottom w:val="single" w:color="000000" w:sz="4" w:space="0"/>
              <w:right w:val="single" w:color="000000" w:sz="4" w:space="0"/>
            </w:tcBorders>
            <w:tcMar>
              <w:left w:w="0" w:type="dxa"/>
              <w:right w:w="0" w:type="dxa"/>
            </w:tcMar>
          </w:tcPr>
          <w:p w14:paraId="177AC45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60" w:type="dxa"/>
            <w:tcBorders>
              <w:top w:val="single" w:color="auto" w:sz="4" w:space="0"/>
              <w:left w:val="single" w:color="000000" w:sz="4" w:space="0"/>
              <w:bottom w:val="single" w:color="000000" w:sz="4" w:space="0"/>
              <w:right w:val="single" w:color="000000" w:sz="4" w:space="0"/>
            </w:tcBorders>
            <w:tcMar>
              <w:left w:w="0" w:type="dxa"/>
              <w:right w:w="0" w:type="dxa"/>
            </w:tcMar>
          </w:tcPr>
          <w:p w14:paraId="26A1A65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auto" w:sz="4" w:space="0"/>
              <w:left w:val="single" w:color="000000" w:sz="4" w:space="0"/>
              <w:bottom w:val="single" w:color="000000" w:sz="4" w:space="0"/>
              <w:right w:val="single" w:color="000000" w:sz="4" w:space="0"/>
            </w:tcBorders>
            <w:tcMar>
              <w:left w:w="0" w:type="dxa"/>
              <w:right w:w="0" w:type="dxa"/>
            </w:tcMar>
          </w:tcPr>
          <w:p w14:paraId="7987AD6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417" w:type="dxa"/>
            <w:tcBorders>
              <w:top w:val="single" w:color="auto" w:sz="4" w:space="0"/>
              <w:left w:val="single" w:color="000000" w:sz="4" w:space="0"/>
              <w:bottom w:val="single" w:color="000000" w:sz="4" w:space="0"/>
              <w:right w:val="single" w:color="000000" w:sz="4" w:space="0"/>
            </w:tcBorders>
          </w:tcPr>
          <w:p w14:paraId="545C02B2">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18.12</w:t>
            </w:r>
          </w:p>
        </w:tc>
        <w:tc>
          <w:tcPr>
            <w:tcW w:w="1559" w:type="dxa"/>
            <w:tcBorders>
              <w:top w:val="single" w:color="auto" w:sz="4" w:space="0"/>
              <w:left w:val="single" w:color="000000" w:sz="4" w:space="0"/>
              <w:bottom w:val="single" w:color="000000" w:sz="4" w:space="0"/>
              <w:right w:val="single" w:color="000000" w:sz="4" w:space="0"/>
            </w:tcBorders>
            <w:tcMar>
              <w:left w:w="0" w:type="dxa"/>
              <w:right w:w="0" w:type="dxa"/>
            </w:tcMar>
          </w:tcPr>
          <w:p w14:paraId="19D73A9A">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Устный опрос;</w:t>
            </w:r>
          </w:p>
          <w:p w14:paraId="21F2ED33">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421B04B0">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p w14:paraId="03FF3636">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34A396AC">
            <w:pPr>
              <w:widowControl/>
              <w:autoSpaceDE w:val="0"/>
              <w:autoSpaceDN w:val="0"/>
              <w:spacing w:before="98" w:after="0" w:line="262" w:lineRule="auto"/>
              <w:ind w:left="72" w:right="288"/>
              <w:rPr>
                <w:rFonts w:ascii="Times New Roman" w:hAnsi="Times New Roman" w:eastAsia="Times New Roman"/>
                <w:color w:val="000000"/>
                <w:sz w:val="28"/>
                <w:szCs w:val="28"/>
              </w:rPr>
            </w:pPr>
          </w:p>
          <w:p w14:paraId="038F3E9E">
            <w:pPr>
              <w:widowControl/>
              <w:autoSpaceDE w:val="0"/>
              <w:autoSpaceDN w:val="0"/>
              <w:spacing w:before="98" w:after="0" w:line="262" w:lineRule="auto"/>
              <w:ind w:left="72" w:right="288"/>
              <w:rPr>
                <w:rFonts w:ascii="Cambria" w:hAnsi="Cambria" w:eastAsia="Times New Roman"/>
                <w:sz w:val="28"/>
                <w:szCs w:val="28"/>
              </w:rPr>
            </w:pPr>
          </w:p>
        </w:tc>
      </w:tr>
      <w:tr w14:paraId="319FCCE1">
        <w:tblPrEx>
          <w:tblCellMar>
            <w:top w:w="0" w:type="dxa"/>
            <w:left w:w="108" w:type="dxa"/>
            <w:bottom w:w="0" w:type="dxa"/>
            <w:right w:w="108" w:type="dxa"/>
          </w:tblCellMar>
        </w:tblPrEx>
        <w:trPr>
          <w:trHeight w:val="98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0AF2F">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15.</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61D46C6A">
            <w:pPr>
              <w:widowControl/>
              <w:autoSpaceDE w:val="0"/>
              <w:autoSpaceDN w:val="0"/>
              <w:spacing w:before="98" w:after="0" w:line="281"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З. Туфайлова «Лес, посаженный </w:t>
            </w:r>
            <w:r>
              <w:rPr>
                <w:rFonts w:ascii="Cambria" w:hAnsi="Cambria" w:eastAsia="Times New Roman"/>
                <w:sz w:val="28"/>
                <w:szCs w:val="28"/>
              </w:rPr>
              <w:br w:type="textWrapping"/>
            </w:r>
            <w:r>
              <w:rPr>
                <w:rFonts w:ascii="Times New Roman" w:hAnsi="Times New Roman" w:eastAsia="Times New Roman"/>
                <w:color w:val="000000"/>
                <w:sz w:val="28"/>
                <w:szCs w:val="28"/>
              </w:rPr>
              <w:t>нами»</w:t>
            </w:r>
          </w:p>
          <w:p w14:paraId="79BDFCAE">
            <w:pPr>
              <w:widowControl/>
              <w:autoSpaceDE w:val="0"/>
              <w:autoSpaceDN w:val="0"/>
              <w:spacing w:before="98" w:after="0" w:line="271" w:lineRule="auto"/>
              <w:ind w:left="72" w:right="432"/>
              <w:rPr>
                <w:rFonts w:ascii="Times New Roman" w:hAnsi="Times New Roman" w:eastAsia="Times New Roman"/>
                <w:color w:val="000000"/>
                <w:sz w:val="28"/>
                <w:szCs w:val="28"/>
              </w:rPr>
            </w:pP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B0DFF">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9CD74F">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1F7A8C5">
            <w:pPr>
              <w:widowControl/>
              <w:autoSpaceDE w:val="0"/>
              <w:autoSpaceDN w:val="0"/>
              <w:spacing w:before="98" w:after="0" w:line="230"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0</w:t>
            </w:r>
          </w:p>
        </w:tc>
        <w:tc>
          <w:tcPr>
            <w:tcW w:w="1417" w:type="dxa"/>
            <w:tcBorders>
              <w:top w:val="single" w:color="000000" w:sz="4" w:space="0"/>
              <w:left w:val="single" w:color="000000" w:sz="4" w:space="0"/>
              <w:bottom w:val="single" w:color="000000" w:sz="4" w:space="0"/>
              <w:right w:val="single" w:color="000000" w:sz="4" w:space="0"/>
            </w:tcBorders>
          </w:tcPr>
          <w:p w14:paraId="58262D56">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25.12.</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417DA">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Устный опрос;</w:t>
            </w:r>
          </w:p>
        </w:tc>
      </w:tr>
      <w:tr w14:paraId="35A69A40">
        <w:tblPrEx>
          <w:tblCellMar>
            <w:top w:w="0" w:type="dxa"/>
            <w:left w:w="108" w:type="dxa"/>
            <w:bottom w:w="0" w:type="dxa"/>
            <w:right w:w="108" w:type="dxa"/>
          </w:tblCellMar>
        </w:tblPrEx>
        <w:trPr>
          <w:trHeight w:val="715"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D7AA8F">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16.</w:t>
            </w:r>
          </w:p>
        </w:tc>
        <w:tc>
          <w:tcPr>
            <w:tcW w:w="3323" w:type="dxa"/>
            <w:tcBorders>
              <w:top w:val="single" w:color="000000" w:sz="4" w:space="0"/>
              <w:left w:val="single" w:color="000000" w:sz="4" w:space="0"/>
              <w:bottom w:val="single" w:color="000000" w:sz="4" w:space="0"/>
              <w:right w:val="single" w:color="000000" w:sz="4" w:space="0"/>
            </w:tcBorders>
            <w:tcMar>
              <w:left w:w="0" w:type="dxa"/>
              <w:right w:w="0" w:type="dxa"/>
            </w:tcMar>
          </w:tcPr>
          <w:p w14:paraId="48A69850">
            <w:pPr>
              <w:widowControl/>
              <w:autoSpaceDE w:val="0"/>
              <w:autoSpaceDN w:val="0"/>
              <w:spacing w:before="98" w:after="0" w:line="281" w:lineRule="auto"/>
              <w:ind w:left="72" w:right="288"/>
              <w:rPr>
                <w:rFonts w:ascii="Cambria" w:hAnsi="Cambria" w:eastAsia="Times New Roman"/>
                <w:sz w:val="28"/>
                <w:szCs w:val="28"/>
              </w:rPr>
            </w:pPr>
            <w:r>
              <w:rPr>
                <w:rFonts w:ascii="Times New Roman" w:hAnsi="Times New Roman" w:eastAsia="Times New Roman"/>
                <w:color w:val="000000"/>
                <w:sz w:val="28"/>
                <w:szCs w:val="28"/>
              </w:rPr>
              <w:t>Р. Курбан «Календарь».</w:t>
            </w:r>
          </w:p>
        </w:tc>
        <w:tc>
          <w:tcPr>
            <w:tcW w:w="7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0A0D7D">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D2A3EC">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34D8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648CB57A">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15.01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0FD67127">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bl>
    <w:p w14:paraId="62EB1A17">
      <w:pPr>
        <w:widowControl/>
        <w:rPr>
          <w:rFonts w:ascii="Cambria" w:hAnsi="Cambria" w:eastAsia="Times New Roman"/>
          <w:sz w:val="28"/>
          <w:szCs w:val="28"/>
        </w:rPr>
        <w:sectPr>
          <w:pgSz w:w="11900" w:h="16840"/>
          <w:pgMar w:top="851" w:right="650" w:bottom="392" w:left="666" w:header="720" w:footer="720" w:gutter="0"/>
          <w:cols w:equalWidth="0" w:num="1">
            <w:col w:w="10584"/>
          </w:cols>
          <w:docGrid w:linePitch="360" w:charSpace="0"/>
        </w:sectPr>
      </w:pPr>
    </w:p>
    <w:p w14:paraId="451D6C1D">
      <w:pPr>
        <w:widowControl/>
        <w:autoSpaceDE w:val="0"/>
        <w:autoSpaceDN w:val="0"/>
        <w:spacing w:after="66" w:line="220" w:lineRule="exact"/>
        <w:rPr>
          <w:rFonts w:ascii="Cambria" w:hAnsi="Cambria" w:eastAsia="Times New Roman"/>
          <w:sz w:val="28"/>
          <w:szCs w:val="28"/>
        </w:rPr>
      </w:pPr>
    </w:p>
    <w:tbl>
      <w:tblPr>
        <w:tblStyle w:val="12"/>
        <w:tblW w:w="10915" w:type="dxa"/>
        <w:tblInd w:w="-562" w:type="dxa"/>
        <w:tblLayout w:type="fixed"/>
        <w:tblCellMar>
          <w:top w:w="0" w:type="dxa"/>
          <w:left w:w="108" w:type="dxa"/>
          <w:bottom w:w="0" w:type="dxa"/>
          <w:right w:w="108" w:type="dxa"/>
        </w:tblCellMar>
      </w:tblPr>
      <w:tblGrid>
        <w:gridCol w:w="567"/>
        <w:gridCol w:w="3402"/>
        <w:gridCol w:w="709"/>
        <w:gridCol w:w="1559"/>
        <w:gridCol w:w="1701"/>
        <w:gridCol w:w="1276"/>
        <w:gridCol w:w="1701"/>
      </w:tblGrid>
      <w:tr w14:paraId="4B49DBCA">
        <w:tblPrEx>
          <w:tblCellMar>
            <w:top w:w="0" w:type="dxa"/>
            <w:left w:w="108" w:type="dxa"/>
            <w:bottom w:w="0" w:type="dxa"/>
            <w:right w:w="108" w:type="dxa"/>
          </w:tblCellMar>
        </w:tblPrEx>
        <w:trPr>
          <w:trHeight w:val="86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7100994F">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lang w:val="en-US"/>
              </w:rPr>
              <w:t>1</w:t>
            </w:r>
            <w:r>
              <w:rPr>
                <w:rFonts w:ascii="Times New Roman" w:hAnsi="Times New Roman" w:eastAsia="Times New Roman"/>
                <w:color w:val="000000"/>
                <w:sz w:val="28"/>
                <w:szCs w:val="28"/>
              </w:rPr>
              <w:t>7</w:t>
            </w:r>
            <w:r>
              <w:rPr>
                <w:rFonts w:ascii="Times New Roman" w:hAnsi="Times New Roman" w:eastAsia="Times New Roman"/>
                <w:color w:val="000000"/>
                <w:sz w:val="28"/>
                <w:szCs w:val="28"/>
                <w:lang w:val="en-US"/>
              </w:rPr>
              <w:t>.</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061245">
            <w:pPr>
              <w:widowControl/>
              <w:autoSpaceDE w:val="0"/>
              <w:autoSpaceDN w:val="0"/>
              <w:spacing w:before="98" w:after="0" w:line="271"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Дж. Тарджеманов Шуктуган».</w:t>
            </w:r>
          </w:p>
          <w:p w14:paraId="240D28F0">
            <w:pPr>
              <w:widowControl/>
              <w:autoSpaceDE w:val="0"/>
              <w:autoSpaceDN w:val="0"/>
              <w:spacing w:before="98" w:after="0" w:line="271" w:lineRule="auto"/>
              <w:ind w:left="72"/>
              <w:rPr>
                <w:rFonts w:ascii="Cambria" w:hAnsi="Cambria" w:eastAsia="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FD60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3E9211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7535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3B646085">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22.01.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960B7CF">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772D9A8E">
        <w:tblPrEx>
          <w:tblCellMar>
            <w:top w:w="0" w:type="dxa"/>
            <w:left w:w="108" w:type="dxa"/>
            <w:bottom w:w="0" w:type="dxa"/>
            <w:right w:w="108" w:type="dxa"/>
          </w:tblCellMar>
        </w:tblPrEx>
        <w:trPr>
          <w:trHeight w:val="847"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3098C9A9">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18.</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02DEFE">
            <w:pPr>
              <w:widowControl/>
              <w:autoSpaceDE w:val="0"/>
              <w:autoSpaceDN w:val="0"/>
              <w:spacing w:before="98" w:after="0" w:line="271"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З. Ахмеров «Деревья тоже болеют».</w:t>
            </w:r>
          </w:p>
          <w:p w14:paraId="19D0E645">
            <w:pPr>
              <w:widowControl/>
              <w:autoSpaceDE w:val="0"/>
              <w:autoSpaceDN w:val="0"/>
              <w:spacing w:before="98" w:after="0" w:line="271" w:lineRule="auto"/>
              <w:ind w:left="72"/>
              <w:rPr>
                <w:rFonts w:ascii="Times New Roman" w:hAnsi="Times New Roman" w:eastAsia="Times New Roman"/>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AD235D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62E7896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1A5D2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37D71466">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29.01.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7DD2F1C">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84EF5DF">
        <w:tblPrEx>
          <w:tblCellMar>
            <w:top w:w="0" w:type="dxa"/>
            <w:left w:w="108" w:type="dxa"/>
            <w:bottom w:w="0" w:type="dxa"/>
            <w:right w:w="108" w:type="dxa"/>
          </w:tblCellMar>
        </w:tblPrEx>
        <w:trPr>
          <w:trHeight w:val="84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0E7206DE">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19.</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E06B55">
            <w:pPr>
              <w:widowControl/>
              <w:autoSpaceDE w:val="0"/>
              <w:autoSpaceDN w:val="0"/>
              <w:spacing w:before="98" w:after="0" w:line="271" w:lineRule="auto"/>
              <w:ind w:left="72"/>
              <w:rPr>
                <w:rFonts w:ascii="Cambria" w:hAnsi="Cambria" w:eastAsia="Times New Roman"/>
                <w:sz w:val="28"/>
                <w:szCs w:val="28"/>
              </w:rPr>
            </w:pPr>
            <w:r>
              <w:rPr>
                <w:rFonts w:ascii="Times New Roman" w:hAnsi="Times New Roman" w:eastAsia="Times New Roman"/>
                <w:color w:val="000000"/>
                <w:sz w:val="28"/>
                <w:szCs w:val="28"/>
              </w:rPr>
              <w:t>А. Баян  «Добро возвращается обратно».</w:t>
            </w:r>
          </w:p>
          <w:p w14:paraId="2DF9BC5F">
            <w:pPr>
              <w:widowControl/>
              <w:autoSpaceDE w:val="0"/>
              <w:autoSpaceDN w:val="0"/>
              <w:spacing w:before="98" w:after="0" w:line="271" w:lineRule="auto"/>
              <w:ind w:left="72"/>
              <w:rPr>
                <w:rFonts w:ascii="Times New Roman" w:hAnsi="Times New Roman" w:eastAsia="Times New Roman"/>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D2BF9B6">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CBAF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6BAADF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065C0BD2">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05.02.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9ACD20">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3D71624">
        <w:tblPrEx>
          <w:tblCellMar>
            <w:top w:w="0" w:type="dxa"/>
            <w:left w:w="108" w:type="dxa"/>
            <w:bottom w:w="0" w:type="dxa"/>
            <w:right w:w="108" w:type="dxa"/>
          </w:tblCellMar>
        </w:tblPrEx>
        <w:trPr>
          <w:trHeight w:val="573"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6D04CADC">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20.</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5BAB3">
            <w:pPr>
              <w:spacing w:after="0" w:line="360" w:lineRule="auto"/>
              <w:jc w:val="both"/>
              <w:rPr>
                <w:rFonts w:ascii="Times New Roman" w:hAnsi="Times New Roman"/>
                <w:sz w:val="28"/>
                <w:szCs w:val="28"/>
              </w:rPr>
            </w:pPr>
            <w:r>
              <w:rPr>
                <w:rFonts w:ascii="Times New Roman" w:hAnsi="Times New Roman"/>
                <w:sz w:val="28"/>
                <w:szCs w:val="28"/>
              </w:rPr>
              <w:t>Ш. Галиев «Не бойся, не трону».</w:t>
            </w:r>
          </w:p>
          <w:p w14:paraId="29CC8EC4">
            <w:pPr>
              <w:widowControl/>
              <w:autoSpaceDE w:val="0"/>
              <w:autoSpaceDN w:val="0"/>
              <w:spacing w:before="98" w:after="0" w:line="271" w:lineRule="auto"/>
              <w:ind w:left="72"/>
              <w:rPr>
                <w:rFonts w:ascii="Times New Roman" w:hAnsi="Times New Roman" w:eastAsia="Times New Roman"/>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2221B5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0594058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380A45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75EC1D97">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12.02.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6AA164">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9C84B27">
        <w:tblPrEx>
          <w:tblCellMar>
            <w:top w:w="0" w:type="dxa"/>
            <w:left w:w="108" w:type="dxa"/>
            <w:bottom w:w="0" w:type="dxa"/>
            <w:right w:w="108" w:type="dxa"/>
          </w:tblCellMar>
        </w:tblPrEx>
        <w:trPr>
          <w:trHeight w:val="84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3C47B">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21.</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B00EC0">
            <w:pPr>
              <w:widowControl/>
              <w:autoSpaceDE w:val="0"/>
              <w:autoSpaceDN w:val="0"/>
              <w:spacing w:before="98" w:after="0" w:line="271" w:lineRule="auto"/>
              <w:ind w:left="72"/>
              <w:rPr>
                <w:rFonts w:ascii="Times New Roman" w:hAnsi="Times New Roman" w:eastAsia="Times New Roman"/>
                <w:color w:val="000000"/>
                <w:sz w:val="28"/>
                <w:szCs w:val="28"/>
              </w:rPr>
            </w:pPr>
            <w:r>
              <w:rPr>
                <w:rFonts w:ascii="Times New Roman" w:hAnsi="Times New Roman" w:eastAsia="Times New Roman"/>
                <w:color w:val="000000"/>
                <w:sz w:val="28"/>
                <w:szCs w:val="28"/>
              </w:rPr>
              <w:t>Произведения о календарных, народных праздниках.</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2F9C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64E399DF">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FBA352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40DAAFD7">
            <w:pPr>
              <w:widowControl/>
              <w:autoSpaceDE w:val="0"/>
              <w:autoSpaceDN w:val="0"/>
              <w:spacing w:before="98" w:after="0" w:line="262" w:lineRule="auto"/>
              <w:ind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19.02.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924744">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2150761">
        <w:tblPrEx>
          <w:tblCellMar>
            <w:top w:w="0" w:type="dxa"/>
            <w:left w:w="108" w:type="dxa"/>
            <w:bottom w:w="0" w:type="dxa"/>
            <w:right w:w="108" w:type="dxa"/>
          </w:tblCellMar>
        </w:tblPrEx>
        <w:trPr>
          <w:trHeight w:val="996"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510A971">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22.</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5C66972">
            <w:pPr>
              <w:widowControl/>
              <w:autoSpaceDE w:val="0"/>
              <w:autoSpaceDN w:val="0"/>
              <w:spacing w:before="98" w:after="0" w:line="281" w:lineRule="auto"/>
              <w:ind w:left="72" w:right="144"/>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Народные обычаи и </w:t>
            </w:r>
            <w:r>
              <w:rPr>
                <w:rFonts w:ascii="Cambria" w:hAnsi="Cambria" w:eastAsia="Times New Roman"/>
                <w:sz w:val="28"/>
                <w:szCs w:val="28"/>
              </w:rPr>
              <w:br w:type="textWrapping"/>
            </w:r>
            <w:r>
              <w:rPr>
                <w:rFonts w:ascii="Times New Roman" w:hAnsi="Times New Roman" w:eastAsia="Times New Roman"/>
                <w:color w:val="000000"/>
                <w:sz w:val="28"/>
                <w:szCs w:val="28"/>
              </w:rPr>
              <w:t>традиции.</w:t>
            </w:r>
          </w:p>
          <w:p w14:paraId="493E7FFA">
            <w:pPr>
              <w:widowControl/>
              <w:autoSpaceDE w:val="0"/>
              <w:autoSpaceDN w:val="0"/>
              <w:spacing w:before="98" w:after="0" w:line="281" w:lineRule="auto"/>
              <w:ind w:left="72" w:right="144"/>
              <w:rPr>
                <w:rFonts w:ascii="Cambria" w:hAnsi="Cambria" w:eastAsia="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CC0F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F3C665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C9F20C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617F6B76">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26.02.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A962458">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1A39639">
        <w:tblPrEx>
          <w:tblCellMar>
            <w:top w:w="0" w:type="dxa"/>
            <w:left w:w="108" w:type="dxa"/>
            <w:bottom w:w="0" w:type="dxa"/>
            <w:right w:w="108" w:type="dxa"/>
          </w:tblCellMar>
        </w:tblPrEx>
        <w:trPr>
          <w:trHeight w:val="996"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AFD7F">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23.</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B01713">
            <w:pPr>
              <w:widowControl/>
              <w:autoSpaceDE w:val="0"/>
              <w:autoSpaceDN w:val="0"/>
              <w:spacing w:before="98" w:after="0" w:line="281" w:lineRule="auto"/>
              <w:ind w:left="72" w:right="144"/>
              <w:rPr>
                <w:rFonts w:ascii="Times New Roman" w:hAnsi="Times New Roman" w:eastAsia="Times New Roman"/>
                <w:color w:val="000000"/>
                <w:sz w:val="28"/>
                <w:szCs w:val="28"/>
              </w:rPr>
            </w:pPr>
            <w:r>
              <w:rPr>
                <w:rFonts w:ascii="Times New Roman" w:hAnsi="Times New Roman"/>
                <w:sz w:val="28"/>
                <w:szCs w:val="28"/>
              </w:rPr>
              <w:t>Н. Гайсин «Сегодня праздник».</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CAE17B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41B10DD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305B11">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34335032">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04.03.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015F4">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C5C013D">
        <w:tblPrEx>
          <w:tblCellMar>
            <w:top w:w="0" w:type="dxa"/>
            <w:left w:w="108" w:type="dxa"/>
            <w:bottom w:w="0" w:type="dxa"/>
            <w:right w:w="108" w:type="dxa"/>
          </w:tblCellMar>
        </w:tblPrEx>
        <w:trPr>
          <w:trHeight w:val="855"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5362E7A0">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24.</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8EDDD60">
            <w:pPr>
              <w:widowControl/>
              <w:autoSpaceDE w:val="0"/>
              <w:autoSpaceDN w:val="0"/>
              <w:spacing w:before="98" w:after="0" w:line="281" w:lineRule="auto"/>
              <w:ind w:left="72" w:right="144"/>
              <w:rPr>
                <w:rFonts w:ascii="Times New Roman" w:hAnsi="Times New Roman" w:eastAsia="Times New Roman"/>
                <w:color w:val="000000"/>
                <w:sz w:val="28"/>
                <w:szCs w:val="28"/>
              </w:rPr>
            </w:pPr>
            <w:r>
              <w:rPr>
                <w:rFonts w:ascii="Times New Roman" w:hAnsi="Times New Roman"/>
                <w:sz w:val="28"/>
                <w:szCs w:val="28"/>
              </w:rPr>
              <w:t>С. Сулейманова «Праздник мам».</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563C42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69F75">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05E91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5EAE9A20">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11.03.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5D757">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6B69AB29">
        <w:tblPrEx>
          <w:tblCellMar>
            <w:top w:w="0" w:type="dxa"/>
            <w:left w:w="108" w:type="dxa"/>
            <w:bottom w:w="0" w:type="dxa"/>
            <w:right w:w="108" w:type="dxa"/>
          </w:tblCellMar>
        </w:tblPrEx>
        <w:trPr>
          <w:trHeight w:val="710"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A38D2">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25.</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F4C04">
            <w:pPr>
              <w:widowControl/>
              <w:autoSpaceDE w:val="0"/>
              <w:autoSpaceDN w:val="0"/>
              <w:spacing w:before="98" w:after="0" w:line="281" w:lineRule="auto"/>
              <w:ind w:left="72" w:right="144"/>
              <w:rPr>
                <w:rFonts w:ascii="Times New Roman" w:hAnsi="Times New Roman"/>
                <w:sz w:val="28"/>
                <w:szCs w:val="28"/>
              </w:rPr>
            </w:pPr>
            <w:r>
              <w:rPr>
                <w:rFonts w:ascii="Times New Roman" w:hAnsi="Times New Roman" w:eastAsia="Times New Roman"/>
                <w:color w:val="000000"/>
                <w:sz w:val="28"/>
                <w:szCs w:val="28"/>
              </w:rPr>
              <w:t>Р. Хафизова «Навруз идет».</w:t>
            </w:r>
          </w:p>
          <w:p w14:paraId="05CC397E">
            <w:pPr>
              <w:widowControl/>
              <w:autoSpaceDE w:val="0"/>
              <w:autoSpaceDN w:val="0"/>
              <w:spacing w:before="98" w:after="0" w:line="281" w:lineRule="auto"/>
              <w:ind w:left="72" w:right="144"/>
              <w:rPr>
                <w:rFonts w:ascii="Times New Roman" w:hAnsi="Times New Roman" w:eastAsia="Times New Roman"/>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54F6509">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D900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35F4C6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45B22E5F">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18.03.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3422AE7">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4CBC34EA">
        <w:tblPrEx>
          <w:tblCellMar>
            <w:top w:w="0" w:type="dxa"/>
            <w:left w:w="108" w:type="dxa"/>
            <w:bottom w:w="0" w:type="dxa"/>
            <w:right w:w="108" w:type="dxa"/>
          </w:tblCellMar>
        </w:tblPrEx>
        <w:trPr>
          <w:trHeight w:val="861"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F2FAE6F">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26.</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9F464">
            <w:pPr>
              <w:widowControl/>
              <w:autoSpaceDE w:val="0"/>
              <w:autoSpaceDN w:val="0"/>
              <w:spacing w:before="98" w:after="0" w:line="271"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Р. Зайдулла «На поляне Сабантуя».</w:t>
            </w:r>
          </w:p>
          <w:p w14:paraId="2845B3CD">
            <w:pPr>
              <w:widowControl/>
              <w:autoSpaceDE w:val="0"/>
              <w:autoSpaceDN w:val="0"/>
              <w:spacing w:before="98" w:after="0" w:line="271" w:lineRule="auto"/>
              <w:ind w:left="72" w:right="288"/>
              <w:rPr>
                <w:rFonts w:ascii="Cambria" w:hAnsi="Cambria" w:eastAsia="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6D00B5D">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6375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17C0B7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276" w:type="dxa"/>
            <w:tcBorders>
              <w:top w:val="single" w:color="000000" w:sz="4" w:space="0"/>
              <w:left w:val="single" w:color="000000" w:sz="4" w:space="0"/>
              <w:bottom w:val="single" w:color="000000" w:sz="4" w:space="0"/>
              <w:right w:val="single" w:color="000000" w:sz="4" w:space="0"/>
            </w:tcBorders>
          </w:tcPr>
          <w:p w14:paraId="2584D207">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01.04.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49BED">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46F42C58">
        <w:tblPrEx>
          <w:tblCellMar>
            <w:top w:w="0" w:type="dxa"/>
            <w:left w:w="108" w:type="dxa"/>
            <w:bottom w:w="0" w:type="dxa"/>
            <w:right w:w="108" w:type="dxa"/>
          </w:tblCellMar>
        </w:tblPrEx>
        <w:trPr>
          <w:trHeight w:val="845"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0163C9F">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27.</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8C101E">
            <w:pPr>
              <w:widowControl/>
              <w:autoSpaceDE w:val="0"/>
              <w:autoSpaceDN w:val="0"/>
              <w:spacing w:before="98" w:after="0" w:line="271" w:lineRule="auto"/>
              <w:ind w:left="72" w:right="288"/>
              <w:rPr>
                <w:rFonts w:ascii="Cambria" w:hAnsi="Cambria" w:eastAsia="Times New Roman"/>
                <w:sz w:val="28"/>
                <w:szCs w:val="28"/>
              </w:rPr>
            </w:pPr>
            <w:r>
              <w:rPr>
                <w:rFonts w:ascii="Times New Roman" w:hAnsi="Times New Roman" w:eastAsia="Times New Roman"/>
                <w:color w:val="000000"/>
                <w:sz w:val="28"/>
                <w:szCs w:val="28"/>
              </w:rPr>
              <w:t>Р. Миннуллин «Хоровод».</w:t>
            </w:r>
          </w:p>
          <w:p w14:paraId="60A6D0BB">
            <w:pPr>
              <w:widowControl/>
              <w:autoSpaceDE w:val="0"/>
              <w:autoSpaceDN w:val="0"/>
              <w:spacing w:before="98" w:after="0" w:line="271" w:lineRule="auto"/>
              <w:ind w:left="72" w:right="288"/>
              <w:rPr>
                <w:rFonts w:ascii="Times New Roman" w:hAnsi="Times New Roman" w:eastAsia="Times New Roman"/>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3FBE6B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AAFAD0B">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06D45">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276" w:type="dxa"/>
            <w:tcBorders>
              <w:top w:val="single" w:color="000000" w:sz="4" w:space="0"/>
              <w:left w:val="single" w:color="000000" w:sz="4" w:space="0"/>
              <w:bottom w:val="single" w:color="000000" w:sz="4" w:space="0"/>
              <w:right w:val="single" w:color="000000" w:sz="4" w:space="0"/>
            </w:tcBorders>
          </w:tcPr>
          <w:p w14:paraId="3D90D9D4">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08.04.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6AAAECC">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23C132DF">
        <w:tblPrEx>
          <w:tblCellMar>
            <w:top w:w="0" w:type="dxa"/>
            <w:left w:w="108" w:type="dxa"/>
            <w:bottom w:w="0" w:type="dxa"/>
            <w:right w:w="108" w:type="dxa"/>
          </w:tblCellMar>
        </w:tblPrEx>
        <w:trPr>
          <w:trHeight w:val="91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0461FD2">
            <w:pPr>
              <w:widowControl/>
              <w:autoSpaceDE w:val="0"/>
              <w:autoSpaceDN w:val="0"/>
              <w:spacing w:before="98" w:after="0" w:line="230" w:lineRule="auto"/>
              <w:jc w:val="center"/>
              <w:rPr>
                <w:rFonts w:ascii="Cambria" w:hAnsi="Cambria" w:eastAsia="Times New Roman"/>
                <w:sz w:val="28"/>
                <w:szCs w:val="28"/>
                <w:lang w:val="en-US"/>
              </w:rPr>
            </w:pPr>
            <w:r>
              <w:rPr>
                <w:rFonts w:ascii="Times New Roman" w:hAnsi="Times New Roman" w:eastAsia="Times New Roman"/>
                <w:color w:val="000000"/>
                <w:sz w:val="28"/>
                <w:szCs w:val="28"/>
              </w:rPr>
              <w:t>28</w:t>
            </w:r>
            <w:r>
              <w:rPr>
                <w:rFonts w:ascii="Times New Roman" w:hAnsi="Times New Roman" w:eastAsia="Times New Roman"/>
                <w:color w:val="000000"/>
                <w:sz w:val="28"/>
                <w:szCs w:val="28"/>
                <w:lang w:val="en-US"/>
              </w:rPr>
              <w:t>.</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E7F121">
            <w:pPr>
              <w:widowControl/>
              <w:autoSpaceDE w:val="0"/>
              <w:autoSpaceDN w:val="0"/>
              <w:spacing w:before="98" w:after="0" w:line="281" w:lineRule="auto"/>
              <w:ind w:left="72" w:right="432"/>
              <w:rPr>
                <w:rFonts w:ascii="Times New Roman" w:hAnsi="Times New Roman" w:eastAsia="Times New Roman"/>
                <w:color w:val="000000"/>
                <w:sz w:val="28"/>
                <w:szCs w:val="28"/>
              </w:rPr>
            </w:pPr>
            <w:r>
              <w:rPr>
                <w:rFonts w:ascii="Times New Roman" w:hAnsi="Times New Roman" w:eastAsia="Times New Roman"/>
                <w:color w:val="000000"/>
                <w:sz w:val="28"/>
                <w:szCs w:val="28"/>
              </w:rPr>
              <w:t>Р. Миннуллин «Приближается май».</w:t>
            </w:r>
          </w:p>
          <w:p w14:paraId="5E755F7C">
            <w:pPr>
              <w:widowControl/>
              <w:autoSpaceDE w:val="0"/>
              <w:autoSpaceDN w:val="0"/>
              <w:spacing w:before="98" w:after="0" w:line="281" w:lineRule="auto"/>
              <w:ind w:left="72" w:right="432"/>
              <w:rPr>
                <w:rFonts w:ascii="Cambria" w:hAnsi="Cambria" w:eastAsia="Times New Roman"/>
                <w:sz w:val="28"/>
                <w:szCs w:val="28"/>
              </w:rPr>
            </w:pPr>
            <w:r>
              <w:rPr>
                <w:rFonts w:ascii="Times New Roman" w:hAnsi="Times New Roman" w:eastAsia="Times New Roman"/>
                <w:color w:val="000000"/>
                <w:sz w:val="28"/>
                <w:szCs w:val="28"/>
              </w:rPr>
              <w:t>В. Хайруллина «Неизвестный солдат».</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6328B">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A9EB61C">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36ECFC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7AC7C346">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 15.04.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F56E110">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35BADAC">
        <w:tblPrEx>
          <w:tblCellMar>
            <w:top w:w="0" w:type="dxa"/>
            <w:left w:w="108" w:type="dxa"/>
            <w:bottom w:w="0" w:type="dxa"/>
            <w:right w:w="108" w:type="dxa"/>
          </w:tblCellMar>
        </w:tblPrEx>
        <w:trPr>
          <w:trHeight w:val="91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744468E">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29</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07BE90">
            <w:pPr>
              <w:widowControl/>
              <w:autoSpaceDE w:val="0"/>
              <w:autoSpaceDN w:val="0"/>
              <w:spacing w:before="98" w:after="0" w:line="281" w:lineRule="auto"/>
              <w:ind w:left="72" w:right="432"/>
              <w:rPr>
                <w:rFonts w:ascii="Times New Roman" w:hAnsi="Times New Roman" w:eastAsia="Times New Roman"/>
                <w:color w:val="000000"/>
                <w:sz w:val="28"/>
                <w:szCs w:val="28"/>
              </w:rPr>
            </w:pPr>
            <w:r>
              <w:rPr>
                <w:rFonts w:ascii="Times New Roman" w:hAnsi="Times New Roman"/>
                <w:sz w:val="28"/>
                <w:szCs w:val="28"/>
              </w:rPr>
              <w:t>В. Хайруллина «Неизвестный солдат».</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0F425F3">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71F221AD">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9D138A">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5BAF8684">
            <w:pPr>
              <w:widowControl/>
              <w:autoSpaceDE w:val="0"/>
              <w:autoSpaceDN w:val="0"/>
              <w:spacing w:before="98" w:after="0" w:line="262" w:lineRule="auto"/>
              <w:ind w:left="72" w:right="288"/>
              <w:rPr>
                <w:rFonts w:ascii="Times New Roman" w:hAnsi="Times New Roman" w:eastAsia="Times New Roman"/>
                <w:color w:val="000000"/>
                <w:sz w:val="28"/>
                <w:szCs w:val="28"/>
              </w:rPr>
            </w:pPr>
            <w:r>
              <w:rPr>
                <w:rFonts w:ascii="Times New Roman" w:hAnsi="Times New Roman" w:eastAsia="Times New Roman"/>
                <w:color w:val="000000"/>
                <w:sz w:val="28"/>
                <w:szCs w:val="28"/>
              </w:rPr>
              <w:t>22.04.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880D53">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0C8ACA6">
        <w:tblPrEx>
          <w:tblCellMar>
            <w:top w:w="0" w:type="dxa"/>
            <w:left w:w="108" w:type="dxa"/>
            <w:bottom w:w="0" w:type="dxa"/>
            <w:right w:w="108" w:type="dxa"/>
          </w:tblCellMar>
        </w:tblPrEx>
        <w:trPr>
          <w:trHeight w:val="767"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00688">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sz w:val="28"/>
                <w:szCs w:val="28"/>
              </w:rPr>
              <w:t>30.</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052F27C">
            <w:pPr>
              <w:spacing w:after="0" w:line="360" w:lineRule="auto"/>
              <w:jc w:val="both"/>
              <w:rPr>
                <w:rFonts w:ascii="Cambria" w:hAnsi="Cambria" w:eastAsia="Times New Roman"/>
                <w:sz w:val="28"/>
                <w:szCs w:val="28"/>
              </w:rPr>
            </w:pPr>
            <w:r>
              <w:rPr>
                <w:rFonts w:ascii="Times New Roman" w:hAnsi="Times New Roman"/>
                <w:sz w:val="28"/>
                <w:szCs w:val="28"/>
              </w:rPr>
              <w:t xml:space="preserve"> Проектная работа</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06A371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D9C6A37">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02F4C64">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5288236F">
            <w:pPr>
              <w:widowControl/>
              <w:autoSpaceDE w:val="0"/>
              <w:autoSpaceDN w:val="0"/>
              <w:spacing w:before="98" w:after="0" w:line="262" w:lineRule="auto"/>
              <w:ind w:left="72" w:right="288"/>
              <w:rPr>
                <w:rFonts w:ascii="Times New Roman" w:hAnsi="Times New Roman" w:eastAsia="Times New Roman"/>
                <w:sz w:val="28"/>
                <w:szCs w:val="28"/>
              </w:rPr>
            </w:pPr>
            <w:r>
              <w:rPr>
                <w:rFonts w:ascii="Times New Roman" w:hAnsi="Times New Roman" w:eastAsia="Times New Roman"/>
                <w:sz w:val="28"/>
                <w:szCs w:val="28"/>
              </w:rPr>
              <w:t>29.04.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E83FA6">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sz w:val="28"/>
                <w:szCs w:val="28"/>
              </w:rPr>
              <w:t>Контрольная работа</w:t>
            </w:r>
          </w:p>
        </w:tc>
      </w:tr>
      <w:tr w14:paraId="11E31369">
        <w:tblPrEx>
          <w:tblCellMar>
            <w:top w:w="0" w:type="dxa"/>
            <w:left w:w="108" w:type="dxa"/>
            <w:bottom w:w="0" w:type="dxa"/>
            <w:right w:w="108" w:type="dxa"/>
          </w:tblCellMar>
        </w:tblPrEx>
        <w:trPr>
          <w:trHeight w:val="777"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6EFDD2AF">
            <w:pPr>
              <w:widowControl/>
              <w:autoSpaceDE w:val="0"/>
              <w:autoSpaceDN w:val="0"/>
              <w:spacing w:before="98" w:after="0" w:line="230" w:lineRule="auto"/>
              <w:jc w:val="center"/>
              <w:rPr>
                <w:rFonts w:ascii="Cambria" w:hAnsi="Cambria" w:eastAsia="Times New Roman"/>
                <w:sz w:val="28"/>
                <w:szCs w:val="28"/>
              </w:rPr>
            </w:pPr>
            <w:r>
              <w:rPr>
                <w:rFonts w:ascii="Times New Roman" w:hAnsi="Times New Roman" w:eastAsia="Times New Roman"/>
                <w:color w:val="000000"/>
                <w:sz w:val="28"/>
                <w:szCs w:val="28"/>
              </w:rPr>
              <w:t>31.</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5F2B76">
            <w:pPr>
              <w:widowControl/>
              <w:autoSpaceDE w:val="0"/>
              <w:autoSpaceDN w:val="0"/>
              <w:spacing w:before="98" w:after="0" w:line="271"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М. Маликова «У обелиска».</w:t>
            </w:r>
          </w:p>
          <w:p w14:paraId="22401F2F">
            <w:pPr>
              <w:widowControl/>
              <w:autoSpaceDE w:val="0"/>
              <w:autoSpaceDN w:val="0"/>
              <w:spacing w:before="98" w:after="0" w:line="271" w:lineRule="auto"/>
              <w:ind w:left="72" w:right="576"/>
              <w:rPr>
                <w:rFonts w:ascii="Cambria" w:hAnsi="Cambria" w:eastAsia="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72A62">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3FD2FDE">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47BE0C0">
            <w:pPr>
              <w:widowControl/>
              <w:autoSpaceDE w:val="0"/>
              <w:autoSpaceDN w:val="0"/>
              <w:spacing w:before="98" w:after="0" w:line="230" w:lineRule="auto"/>
              <w:ind w:left="72"/>
              <w:rPr>
                <w:rFonts w:ascii="Cambria" w:hAnsi="Cambria" w:eastAsia="Times New Roman"/>
                <w:sz w:val="28"/>
                <w:szCs w:val="28"/>
              </w:rPr>
            </w:pPr>
            <w:r>
              <w:rPr>
                <w:rFonts w:ascii="Times New Roman" w:hAnsi="Times New Roman" w:eastAsia="Times New Roman"/>
                <w:color w:val="000000"/>
                <w:sz w:val="28"/>
                <w:szCs w:val="28"/>
              </w:rPr>
              <w:t>0</w:t>
            </w:r>
          </w:p>
        </w:tc>
        <w:tc>
          <w:tcPr>
            <w:tcW w:w="1276" w:type="dxa"/>
            <w:tcBorders>
              <w:top w:val="single" w:color="000000" w:sz="4" w:space="0"/>
              <w:left w:val="single" w:color="000000" w:sz="4" w:space="0"/>
              <w:bottom w:val="single" w:color="000000" w:sz="4" w:space="0"/>
              <w:right w:val="single" w:color="000000" w:sz="4" w:space="0"/>
            </w:tcBorders>
          </w:tcPr>
          <w:p w14:paraId="5C9E52D7">
            <w:pPr>
              <w:widowControl/>
              <w:autoSpaceDE w:val="0"/>
              <w:autoSpaceDN w:val="0"/>
              <w:spacing w:before="98" w:after="0" w:line="262" w:lineRule="auto"/>
              <w:ind w:left="72" w:right="288"/>
              <w:rPr>
                <w:rFonts w:ascii="Times New Roman" w:hAnsi="Times New Roman" w:eastAsia="Times New Roman"/>
                <w:color w:val="000000"/>
                <w:sz w:val="28"/>
                <w:szCs w:val="28"/>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3714D">
            <w:pPr>
              <w:widowControl/>
              <w:autoSpaceDE w:val="0"/>
              <w:autoSpaceDN w:val="0"/>
              <w:spacing w:before="98" w:after="0" w:line="262" w:lineRule="auto"/>
              <w:ind w:left="72" w:right="288"/>
              <w:rPr>
                <w:rFonts w:ascii="Cambria" w:hAnsi="Cambria" w:eastAsia="Times New Roman"/>
                <w:sz w:val="28"/>
                <w:szCs w:val="28"/>
              </w:rPr>
            </w:pPr>
            <w:r>
              <w:rPr>
                <w:rFonts w:ascii="Times New Roman" w:hAnsi="Times New Roman" w:eastAsia="Times New Roman"/>
                <w:color w:val="000000"/>
                <w:sz w:val="28"/>
                <w:szCs w:val="28"/>
              </w:rPr>
              <w:t>Устный опрос;</w:t>
            </w:r>
          </w:p>
        </w:tc>
      </w:tr>
      <w:tr w14:paraId="10511CB5">
        <w:tblPrEx>
          <w:tblCellMar>
            <w:top w:w="0" w:type="dxa"/>
            <w:left w:w="108" w:type="dxa"/>
            <w:bottom w:w="0" w:type="dxa"/>
            <w:right w:w="108" w:type="dxa"/>
          </w:tblCellMar>
        </w:tblPrEx>
        <w:trPr>
          <w:trHeight w:val="858"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0D58CF00">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32</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B6F37">
            <w:pPr>
              <w:widowControl/>
              <w:autoSpaceDE w:val="0"/>
              <w:autoSpaceDN w:val="0"/>
              <w:spacing w:before="98" w:after="0" w:line="271"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Р. Курбан «Праздник Победы».</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D736562">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4A9BF496">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E60A9">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276" w:type="dxa"/>
            <w:tcBorders>
              <w:top w:val="single" w:color="000000" w:sz="4" w:space="0"/>
              <w:left w:val="single" w:color="000000" w:sz="4" w:space="0"/>
              <w:bottom w:val="single" w:color="000000" w:sz="4" w:space="0"/>
              <w:right w:val="single" w:color="000000" w:sz="4" w:space="0"/>
            </w:tcBorders>
          </w:tcPr>
          <w:p w14:paraId="27014508">
            <w:pPr>
              <w:widowControl/>
              <w:autoSpaceDE w:val="0"/>
              <w:autoSpaceDN w:val="0"/>
              <w:spacing w:before="98" w:after="0" w:line="262" w:lineRule="auto"/>
              <w:ind w:left="72" w:right="288"/>
              <w:rPr>
                <w:rFonts w:ascii="Times New Roman" w:hAnsi="Times New Roman" w:eastAsia="Times New Roman"/>
                <w:color w:val="000000"/>
                <w:sz w:val="28"/>
                <w:szCs w:val="28"/>
                <w:lang w:val="en-US"/>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15100D">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r w14:paraId="34C12BC3">
        <w:tblPrEx>
          <w:tblCellMar>
            <w:top w:w="0" w:type="dxa"/>
            <w:left w:w="108" w:type="dxa"/>
            <w:bottom w:w="0" w:type="dxa"/>
            <w:right w:w="108" w:type="dxa"/>
          </w:tblCellMar>
        </w:tblPrEx>
        <w:trPr>
          <w:trHeight w:val="1164" w:hRule="exact"/>
        </w:trPr>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BEFB9A">
            <w:pPr>
              <w:widowControl/>
              <w:autoSpaceDE w:val="0"/>
              <w:autoSpaceDN w:val="0"/>
              <w:spacing w:before="98" w:after="0" w:line="230"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33</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086D24">
            <w:pPr>
              <w:widowControl/>
              <w:autoSpaceDE w:val="0"/>
              <w:autoSpaceDN w:val="0"/>
              <w:spacing w:before="98" w:after="0" w:line="271" w:lineRule="auto"/>
              <w:ind w:left="72" w:right="576"/>
              <w:rPr>
                <w:rFonts w:ascii="Times New Roman" w:hAnsi="Times New Roman" w:eastAsia="Times New Roman"/>
                <w:color w:val="000000"/>
                <w:sz w:val="28"/>
                <w:szCs w:val="28"/>
              </w:rPr>
            </w:pPr>
            <w:r>
              <w:rPr>
                <w:rFonts w:ascii="Times New Roman" w:hAnsi="Times New Roman" w:eastAsia="Times New Roman"/>
                <w:color w:val="000000"/>
                <w:sz w:val="28"/>
                <w:szCs w:val="28"/>
              </w:rPr>
              <w:t>Повторение пройденного материала.</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A375F4A">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1</w:t>
            </w:r>
          </w:p>
        </w:tc>
        <w:tc>
          <w:tcPr>
            <w:tcW w:w="15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3507163">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F82E030">
            <w:pPr>
              <w:widowControl/>
              <w:autoSpaceDE w:val="0"/>
              <w:autoSpaceDN w:val="0"/>
              <w:spacing w:before="98" w:after="0" w:line="230" w:lineRule="auto"/>
              <w:ind w:left="72"/>
              <w:rPr>
                <w:rFonts w:ascii="Cambria" w:hAnsi="Cambria" w:eastAsia="Times New Roman"/>
                <w:sz w:val="28"/>
                <w:szCs w:val="28"/>
                <w:lang w:val="en-US"/>
              </w:rPr>
            </w:pPr>
            <w:r>
              <w:rPr>
                <w:rFonts w:ascii="Times New Roman" w:hAnsi="Times New Roman" w:eastAsia="Times New Roman"/>
                <w:color w:val="000000"/>
                <w:sz w:val="28"/>
                <w:szCs w:val="28"/>
                <w:lang w:val="en-US"/>
              </w:rPr>
              <w:t>0</w:t>
            </w:r>
          </w:p>
        </w:tc>
        <w:tc>
          <w:tcPr>
            <w:tcW w:w="1276" w:type="dxa"/>
            <w:tcBorders>
              <w:top w:val="single" w:color="000000" w:sz="4" w:space="0"/>
              <w:left w:val="single" w:color="000000" w:sz="4" w:space="0"/>
              <w:bottom w:val="single" w:color="000000" w:sz="4" w:space="0"/>
              <w:right w:val="single" w:color="000000" w:sz="4" w:space="0"/>
            </w:tcBorders>
          </w:tcPr>
          <w:p w14:paraId="30EDF51A">
            <w:pPr>
              <w:widowControl/>
              <w:autoSpaceDE w:val="0"/>
              <w:autoSpaceDN w:val="0"/>
              <w:spacing w:before="98" w:after="0" w:line="262" w:lineRule="auto"/>
              <w:ind w:left="72" w:right="288"/>
              <w:rPr>
                <w:rFonts w:ascii="Times New Roman" w:hAnsi="Times New Roman" w:eastAsia="Times New Roman"/>
                <w:color w:val="000000"/>
                <w:sz w:val="28"/>
                <w:szCs w:val="28"/>
                <w:lang w:val="en-US"/>
              </w:rPr>
            </w:pP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9CF2856">
            <w:pPr>
              <w:widowControl/>
              <w:autoSpaceDE w:val="0"/>
              <w:autoSpaceDN w:val="0"/>
              <w:spacing w:before="98" w:after="0" w:line="262" w:lineRule="auto"/>
              <w:ind w:left="72" w:right="288"/>
              <w:rPr>
                <w:rFonts w:ascii="Cambria" w:hAnsi="Cambria" w:eastAsia="Times New Roman"/>
                <w:sz w:val="28"/>
                <w:szCs w:val="28"/>
                <w:lang w:val="en-US"/>
              </w:rPr>
            </w:pPr>
            <w:r>
              <w:rPr>
                <w:rFonts w:ascii="Times New Roman" w:hAnsi="Times New Roman" w:eastAsia="Times New Roman"/>
                <w:color w:val="000000"/>
                <w:sz w:val="28"/>
                <w:szCs w:val="28"/>
                <w:lang w:val="en-US"/>
              </w:rPr>
              <w:t>Устный опрос;</w:t>
            </w:r>
          </w:p>
        </w:tc>
      </w:tr>
    </w:tbl>
    <w:p w14:paraId="37B2D7D0">
      <w:pPr>
        <w:rPr>
          <w:sz w:val="28"/>
          <w:szCs w:val="28"/>
        </w:rPr>
      </w:pPr>
    </w:p>
    <w:p w14:paraId="75893A94">
      <w:pPr>
        <w:rPr>
          <w:sz w:val="28"/>
          <w:szCs w:val="28"/>
        </w:rPr>
      </w:pPr>
    </w:p>
    <w:p w14:paraId="3A1AC2F7">
      <w:pPr>
        <w:rPr>
          <w:sz w:val="28"/>
          <w:szCs w:val="28"/>
        </w:rPr>
      </w:pPr>
    </w:p>
    <w:p w14:paraId="69BC9F85">
      <w:pPr>
        <w:rPr>
          <w:sz w:val="28"/>
          <w:szCs w:val="28"/>
        </w:rPr>
      </w:pPr>
    </w:p>
    <w:p w14:paraId="32CF98EF">
      <w:pPr>
        <w:rPr>
          <w:rFonts w:ascii="Times New Roman" w:hAnsi="Times New Roman"/>
          <w:sz w:val="28"/>
          <w:szCs w:val="28"/>
        </w:rPr>
      </w:pPr>
      <w:r>
        <w:rPr>
          <w:rFonts w:ascii="Times New Roman" w:hAnsi="Times New Roman"/>
          <w:sz w:val="28"/>
          <w:szCs w:val="28"/>
        </w:rPr>
        <w:t>4 класс</w:t>
      </w:r>
    </w:p>
    <w:tbl>
      <w:tblPr>
        <w:tblStyle w:val="12"/>
        <w:tblpPr w:leftFromText="180" w:rightFromText="180" w:vertAnchor="text" w:horzAnchor="margin" w:tblpY="303"/>
        <w:tblW w:w="10353" w:type="dxa"/>
        <w:tblInd w:w="0" w:type="dxa"/>
        <w:tblLayout w:type="fixed"/>
        <w:tblCellMar>
          <w:top w:w="0" w:type="dxa"/>
          <w:left w:w="108" w:type="dxa"/>
          <w:bottom w:w="0" w:type="dxa"/>
          <w:right w:w="108" w:type="dxa"/>
        </w:tblCellMar>
      </w:tblPr>
      <w:tblGrid>
        <w:gridCol w:w="504"/>
        <w:gridCol w:w="2903"/>
        <w:gridCol w:w="851"/>
        <w:gridCol w:w="1417"/>
        <w:gridCol w:w="1560"/>
        <w:gridCol w:w="1417"/>
        <w:gridCol w:w="1701"/>
      </w:tblGrid>
      <w:tr w14:paraId="7E0DC357">
        <w:tblPrEx>
          <w:tblCellMar>
            <w:top w:w="0" w:type="dxa"/>
            <w:left w:w="108" w:type="dxa"/>
            <w:bottom w:w="0" w:type="dxa"/>
            <w:right w:w="108" w:type="dxa"/>
          </w:tblCellMar>
        </w:tblPrEx>
        <w:trPr>
          <w:trHeight w:val="492" w:hRule="exac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A82E871">
            <w:pPr>
              <w:widowControl/>
              <w:autoSpaceDE w:val="0"/>
              <w:autoSpaceDN w:val="0"/>
              <w:spacing w:before="98" w:after="0" w:line="262"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w:t>
            </w:r>
            <w:r>
              <w:rPr>
                <w:rFonts w:ascii="Times New Roman" w:hAnsi="Times New Roman" w:eastAsia="Times New Roman"/>
                <w:sz w:val="24"/>
                <w:szCs w:val="24"/>
                <w:lang w:val="en-US"/>
              </w:rPr>
              <w:br w:type="textWrapping"/>
            </w:r>
            <w:r>
              <w:rPr>
                <w:rFonts w:ascii="Times New Roman" w:hAnsi="Times New Roman" w:eastAsia="Times New Roman"/>
                <w:b/>
                <w:color w:val="000000"/>
                <w:sz w:val="24"/>
                <w:szCs w:val="24"/>
                <w:lang w:val="en-US"/>
              </w:rPr>
              <w:t>п/п</w:t>
            </w:r>
          </w:p>
        </w:tc>
        <w:tc>
          <w:tcPr>
            <w:tcW w:w="2903"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4CEB1F6">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Тема урока</w:t>
            </w:r>
          </w:p>
        </w:tc>
        <w:tc>
          <w:tcPr>
            <w:tcW w:w="382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B7E2265">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Количество часов</w:t>
            </w:r>
          </w:p>
        </w:tc>
        <w:tc>
          <w:tcPr>
            <w:tcW w:w="1417" w:type="dxa"/>
            <w:vMerge w:val="restart"/>
            <w:tcBorders>
              <w:top w:val="single" w:color="000000" w:sz="4" w:space="0"/>
              <w:left w:val="single" w:color="000000" w:sz="4" w:space="0"/>
              <w:right w:val="single" w:color="000000" w:sz="4" w:space="0"/>
            </w:tcBorders>
          </w:tcPr>
          <w:p w14:paraId="31534908">
            <w:pPr>
              <w:widowControl/>
              <w:autoSpaceDE w:val="0"/>
              <w:autoSpaceDN w:val="0"/>
              <w:spacing w:before="98" w:after="0" w:line="271" w:lineRule="auto"/>
              <w:ind w:left="72"/>
              <w:rPr>
                <w:rFonts w:ascii="Times New Roman" w:hAnsi="Times New Roman" w:eastAsia="Times New Roman"/>
                <w:b/>
                <w:color w:val="000000"/>
                <w:sz w:val="24"/>
                <w:szCs w:val="24"/>
              </w:rPr>
            </w:pPr>
            <w:r>
              <w:rPr>
                <w:rFonts w:ascii="Times New Roman" w:hAnsi="Times New Roman" w:eastAsia="Times New Roman"/>
                <w:b/>
                <w:color w:val="000000"/>
                <w:sz w:val="24"/>
                <w:szCs w:val="24"/>
              </w:rPr>
              <w:t>Дата изучения</w:t>
            </w:r>
          </w:p>
        </w:tc>
        <w:tc>
          <w:tcPr>
            <w:tcW w:w="1701"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3054869">
            <w:pPr>
              <w:widowControl/>
              <w:autoSpaceDE w:val="0"/>
              <w:autoSpaceDN w:val="0"/>
              <w:spacing w:before="98" w:after="0" w:line="271"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 xml:space="preserve">Виды, </w:t>
            </w:r>
            <w:r>
              <w:rPr>
                <w:rFonts w:ascii="Times New Roman" w:hAnsi="Times New Roman" w:eastAsia="Times New Roman"/>
                <w:sz w:val="24"/>
                <w:szCs w:val="24"/>
                <w:lang w:val="en-US"/>
              </w:rPr>
              <w:br w:type="textWrapping"/>
            </w:r>
            <w:r>
              <w:rPr>
                <w:rFonts w:ascii="Times New Roman" w:hAnsi="Times New Roman" w:eastAsia="Times New Roman"/>
                <w:b/>
                <w:color w:val="000000"/>
                <w:sz w:val="24"/>
                <w:szCs w:val="24"/>
                <w:lang w:val="en-US"/>
              </w:rPr>
              <w:t xml:space="preserve">формы </w:t>
            </w:r>
            <w:r>
              <w:rPr>
                <w:rFonts w:ascii="Times New Roman" w:hAnsi="Times New Roman" w:eastAsia="Times New Roman"/>
                <w:sz w:val="24"/>
                <w:szCs w:val="24"/>
                <w:lang w:val="en-US"/>
              </w:rPr>
              <w:br w:type="textWrapping"/>
            </w:r>
            <w:r>
              <w:rPr>
                <w:rFonts w:ascii="Times New Roman" w:hAnsi="Times New Roman" w:eastAsia="Times New Roman"/>
                <w:b/>
                <w:color w:val="000000"/>
                <w:sz w:val="24"/>
                <w:szCs w:val="24"/>
                <w:lang w:val="en-US"/>
              </w:rPr>
              <w:t>контроля</w:t>
            </w:r>
          </w:p>
        </w:tc>
      </w:tr>
      <w:tr w14:paraId="0815718A">
        <w:tblPrEx>
          <w:tblCellMar>
            <w:top w:w="0" w:type="dxa"/>
            <w:left w:w="108" w:type="dxa"/>
            <w:bottom w:w="0" w:type="dxa"/>
            <w:right w:w="108" w:type="dxa"/>
          </w:tblCellMar>
        </w:tblPrEx>
        <w:trPr>
          <w:trHeight w:val="828" w:hRule="exact"/>
        </w:trPr>
        <w:tc>
          <w:tcPr>
            <w:tcW w:w="504" w:type="dxa"/>
            <w:vMerge w:val="continue"/>
            <w:tcBorders>
              <w:top w:val="single" w:color="000000" w:sz="4" w:space="0"/>
              <w:left w:val="single" w:color="000000" w:sz="4" w:space="0"/>
              <w:bottom w:val="single" w:color="000000" w:sz="4" w:space="0"/>
              <w:right w:val="single" w:color="000000" w:sz="4" w:space="0"/>
            </w:tcBorders>
          </w:tcPr>
          <w:p w14:paraId="64D812E4">
            <w:pPr>
              <w:widowControl/>
              <w:rPr>
                <w:rFonts w:ascii="Times New Roman" w:hAnsi="Times New Roman" w:eastAsia="Times New Roman"/>
                <w:sz w:val="24"/>
                <w:szCs w:val="24"/>
                <w:lang w:val="en-US"/>
              </w:rPr>
            </w:pPr>
          </w:p>
        </w:tc>
        <w:tc>
          <w:tcPr>
            <w:tcW w:w="2903" w:type="dxa"/>
            <w:vMerge w:val="continue"/>
            <w:tcBorders>
              <w:top w:val="single" w:color="000000" w:sz="4" w:space="0"/>
              <w:left w:val="single" w:color="000000" w:sz="4" w:space="0"/>
              <w:bottom w:val="single" w:color="000000" w:sz="4" w:space="0"/>
              <w:right w:val="single" w:color="000000" w:sz="4" w:space="0"/>
            </w:tcBorders>
          </w:tcPr>
          <w:p w14:paraId="0F3CC3C3">
            <w:pPr>
              <w:widowControl/>
              <w:rPr>
                <w:rFonts w:ascii="Times New Roman" w:hAnsi="Times New Roman" w:eastAsia="Times New Roman"/>
                <w:sz w:val="24"/>
                <w:szCs w:val="24"/>
                <w:lang w:val="en-US"/>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07F709">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 xml:space="preserve">всего </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0E6A553">
            <w:pPr>
              <w:widowControl/>
              <w:autoSpaceDE w:val="0"/>
              <w:autoSpaceDN w:val="0"/>
              <w:spacing w:before="98" w:after="0" w:line="262"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контрольные работы</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07EE0">
            <w:pPr>
              <w:widowControl/>
              <w:autoSpaceDE w:val="0"/>
              <w:autoSpaceDN w:val="0"/>
              <w:spacing w:before="98" w:after="0" w:line="262" w:lineRule="auto"/>
              <w:ind w:left="72"/>
              <w:rPr>
                <w:rFonts w:ascii="Times New Roman" w:hAnsi="Times New Roman" w:eastAsia="Times New Roman"/>
                <w:sz w:val="24"/>
                <w:szCs w:val="24"/>
                <w:lang w:val="en-US"/>
              </w:rPr>
            </w:pPr>
            <w:r>
              <w:rPr>
                <w:rFonts w:ascii="Times New Roman" w:hAnsi="Times New Roman" w:eastAsia="Times New Roman"/>
                <w:b/>
                <w:color w:val="000000"/>
                <w:sz w:val="24"/>
                <w:szCs w:val="24"/>
                <w:lang w:val="en-US"/>
              </w:rPr>
              <w:t>практические работы</w:t>
            </w:r>
          </w:p>
        </w:tc>
        <w:tc>
          <w:tcPr>
            <w:tcW w:w="1417" w:type="dxa"/>
            <w:vMerge w:val="continue"/>
            <w:tcBorders>
              <w:left w:val="single" w:color="000000" w:sz="4" w:space="0"/>
              <w:bottom w:val="single" w:color="000000" w:sz="4" w:space="0"/>
              <w:right w:val="single" w:color="000000" w:sz="4" w:space="0"/>
            </w:tcBorders>
          </w:tcPr>
          <w:p w14:paraId="14F54132">
            <w:pPr>
              <w:widowControl/>
              <w:rPr>
                <w:rFonts w:ascii="Times New Roman" w:hAnsi="Times New Roman" w:eastAsia="Times New Roman"/>
                <w:sz w:val="24"/>
                <w:szCs w:val="24"/>
                <w:lang w:val="en-US"/>
              </w:rPr>
            </w:pPr>
          </w:p>
        </w:tc>
        <w:tc>
          <w:tcPr>
            <w:tcW w:w="1701" w:type="dxa"/>
            <w:vMerge w:val="continue"/>
            <w:tcBorders>
              <w:top w:val="single" w:color="000000" w:sz="4" w:space="0"/>
              <w:left w:val="single" w:color="000000" w:sz="4" w:space="0"/>
              <w:bottom w:val="single" w:color="000000" w:sz="4" w:space="0"/>
              <w:right w:val="single" w:color="000000" w:sz="4" w:space="0"/>
            </w:tcBorders>
          </w:tcPr>
          <w:p w14:paraId="2776EECA">
            <w:pPr>
              <w:widowControl/>
              <w:rPr>
                <w:rFonts w:ascii="Times New Roman" w:hAnsi="Times New Roman" w:eastAsia="Times New Roman"/>
                <w:sz w:val="24"/>
                <w:szCs w:val="24"/>
                <w:lang w:val="en-US"/>
              </w:rPr>
            </w:pPr>
          </w:p>
        </w:tc>
      </w:tr>
      <w:tr w14:paraId="4D772BE5">
        <w:tblPrEx>
          <w:tblCellMar>
            <w:top w:w="0" w:type="dxa"/>
            <w:left w:w="108" w:type="dxa"/>
            <w:bottom w:w="0" w:type="dxa"/>
            <w:right w:w="108" w:type="dxa"/>
          </w:tblCellMar>
        </w:tblPrEx>
        <w:trPr>
          <w:trHeight w:val="80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159089">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5F60E9C3">
            <w:pPr>
              <w:widowControl/>
              <w:autoSpaceDE w:val="0"/>
              <w:autoSpaceDN w:val="0"/>
              <w:spacing w:before="98" w:after="0"/>
              <w:ind w:left="72" w:right="720"/>
              <w:rPr>
                <w:rFonts w:ascii="Times New Roman" w:hAnsi="Times New Roman" w:eastAsia="Times New Roman"/>
                <w:sz w:val="24"/>
                <w:szCs w:val="24"/>
              </w:rPr>
            </w:pPr>
            <w:r>
              <w:rPr>
                <w:rFonts w:ascii="Times New Roman" w:hAnsi="Times New Roman" w:eastAsia="Times New Roman"/>
                <w:color w:val="000000"/>
                <w:sz w:val="24"/>
                <w:szCs w:val="24"/>
              </w:rPr>
              <w:t>Н. Исанбет «Самое красивое слово».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A3139E">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6F4A565">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32BA2F">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7A51B1C3">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12.09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A5CA0E3">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41758357">
        <w:tblPrEx>
          <w:tblCellMar>
            <w:top w:w="0" w:type="dxa"/>
            <w:left w:w="108" w:type="dxa"/>
            <w:bottom w:w="0" w:type="dxa"/>
            <w:right w:w="108" w:type="dxa"/>
          </w:tblCellMar>
        </w:tblPrEx>
        <w:trPr>
          <w:trHeight w:val="116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2BC8D2">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2.</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3332C4A8">
            <w:pPr>
              <w:widowControl/>
              <w:autoSpaceDE w:val="0"/>
              <w:autoSpaceDN w:val="0"/>
              <w:spacing w:before="98" w:after="0" w:line="271" w:lineRule="auto"/>
              <w:ind w:left="72"/>
              <w:rPr>
                <w:rFonts w:ascii="Times New Roman" w:hAnsi="Times New Roman" w:eastAsia="Times New Roman"/>
                <w:color w:val="000000"/>
                <w:sz w:val="24"/>
                <w:szCs w:val="24"/>
              </w:rPr>
            </w:pPr>
            <w:r>
              <w:rPr>
                <w:rFonts w:ascii="Times New Roman" w:hAnsi="Times New Roman" w:eastAsia="Times New Roman"/>
                <w:color w:val="000000"/>
                <w:sz w:val="24"/>
                <w:szCs w:val="24"/>
              </w:rPr>
              <w:t>Р. Валиев «Звени, серебряный колокольчик»</w:t>
            </w:r>
          </w:p>
          <w:p w14:paraId="393EAE96">
            <w:pPr>
              <w:widowControl/>
              <w:autoSpaceDE w:val="0"/>
              <w:autoSpaceDN w:val="0"/>
              <w:spacing w:before="98" w:after="0" w:line="271" w:lineRule="auto"/>
              <w:ind w:left="72"/>
              <w:rPr>
                <w:rFonts w:ascii="Times New Roman" w:hAnsi="Times New Roman" w:eastAsia="Times New Roman"/>
                <w:sz w:val="24"/>
                <w:szCs w:val="24"/>
              </w:rPr>
            </w:pPr>
            <w:r>
              <w:rPr>
                <w:rFonts w:ascii="Times New Roman" w:hAnsi="Times New Roman" w:eastAsia="Times New Roman"/>
                <w:color w:val="000000"/>
                <w:sz w:val="24"/>
                <w:szCs w:val="24"/>
              </w:rPr>
              <w:t>.Г. Мухамметшин «Мечта».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2BAC074">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1E5947CB">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8782B5">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87E3ECB">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26.09</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594A2F">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02EBE570">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1CAFC3">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3.</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DB388">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В. Хайруллина  «Красота и гордость».</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0A3C4FD">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67A4A">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64F32F">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4A5AA94B">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10.10.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07DE04A">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77E47E0A">
        <w:tblPrEx>
          <w:tblCellMar>
            <w:top w:w="0" w:type="dxa"/>
            <w:left w:w="108" w:type="dxa"/>
            <w:bottom w:w="0" w:type="dxa"/>
            <w:right w:w="108" w:type="dxa"/>
          </w:tblCellMar>
        </w:tblPrEx>
        <w:trPr>
          <w:trHeight w:val="112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AFBF1">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4.</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3400365C">
            <w:pPr>
              <w:widowControl/>
              <w:autoSpaceDE w:val="0"/>
              <w:autoSpaceDN w:val="0"/>
              <w:spacing w:before="98" w:after="0" w:line="262" w:lineRule="auto"/>
              <w:ind w:left="72" w:right="720"/>
              <w:rPr>
                <w:rFonts w:ascii="Times New Roman" w:hAnsi="Times New Roman" w:eastAsia="Times New Roman"/>
                <w:sz w:val="24"/>
                <w:szCs w:val="24"/>
              </w:rPr>
            </w:pPr>
            <w:r>
              <w:rPr>
                <w:rFonts w:ascii="Times New Roman" w:hAnsi="Times New Roman" w:eastAsia="Times New Roman"/>
                <w:color w:val="000000"/>
                <w:sz w:val="24"/>
                <w:szCs w:val="24"/>
              </w:rPr>
              <w:t>Р. Миннуллин «Заслуженный соловей».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F7DEE5C">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11361">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1AECD5">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23062EF2">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24.10.</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E635261">
            <w:pPr>
              <w:widowControl/>
              <w:autoSpaceDE w:val="0"/>
              <w:autoSpaceDN w:val="0"/>
              <w:spacing w:before="98" w:after="0" w:line="262" w:lineRule="auto"/>
              <w:ind w:left="72" w:right="288"/>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Устный опрос;</w:t>
            </w:r>
          </w:p>
        </w:tc>
      </w:tr>
      <w:tr w14:paraId="1B1B6811">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5A5B13">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5.</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429BCB46">
            <w:pPr>
              <w:widowControl/>
              <w:autoSpaceDE w:val="0"/>
              <w:autoSpaceDN w:val="0"/>
              <w:spacing w:before="98" w:after="0" w:line="262" w:lineRule="auto"/>
              <w:ind w:left="72"/>
              <w:rPr>
                <w:rFonts w:ascii="Times New Roman" w:hAnsi="Times New Roman" w:eastAsia="Times New Roman"/>
                <w:sz w:val="24"/>
                <w:szCs w:val="24"/>
              </w:rPr>
            </w:pPr>
            <w:r>
              <w:rPr>
                <w:rFonts w:ascii="Times New Roman" w:hAnsi="Times New Roman" w:eastAsia="Times New Roman"/>
                <w:color w:val="000000"/>
                <w:sz w:val="24"/>
                <w:szCs w:val="24"/>
              </w:rPr>
              <w:t>Ф. Зиятдинова «Очень любит меня работа».</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96387">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565C6D">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CF1C7">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6C1D8E6E">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14.11.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419E562">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4133AC5B">
        <w:tblPrEx>
          <w:tblCellMar>
            <w:top w:w="0" w:type="dxa"/>
            <w:left w:w="108" w:type="dxa"/>
            <w:bottom w:w="0" w:type="dxa"/>
            <w:right w:w="108" w:type="dxa"/>
          </w:tblCellMar>
        </w:tblPrEx>
        <w:trPr>
          <w:trHeight w:val="8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DD2D77">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6.</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1A932339">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Ш. Галиев «Что мне нужно на Земле?».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B4B29E1">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5DFBF">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500B44">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5A7FFCB6">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28.11.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DDC1C">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13802034">
        <w:tblPrEx>
          <w:tblCellMar>
            <w:top w:w="0" w:type="dxa"/>
            <w:left w:w="108" w:type="dxa"/>
            <w:bottom w:w="0" w:type="dxa"/>
            <w:right w:w="108" w:type="dxa"/>
          </w:tblCellMar>
        </w:tblPrEx>
        <w:trPr>
          <w:trHeight w:val="103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E3A14">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7.</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4FF57C9E">
            <w:pPr>
              <w:widowControl/>
              <w:autoSpaceDE w:val="0"/>
              <w:autoSpaceDN w:val="0"/>
              <w:spacing w:before="98" w:after="0" w:line="262" w:lineRule="auto"/>
              <w:ind w:left="72" w:right="720"/>
              <w:rPr>
                <w:rFonts w:ascii="Times New Roman" w:hAnsi="Times New Roman" w:eastAsia="Times New Roman"/>
                <w:sz w:val="24"/>
                <w:szCs w:val="24"/>
              </w:rPr>
            </w:pPr>
            <w:r>
              <w:rPr>
                <w:rFonts w:ascii="Times New Roman" w:hAnsi="Times New Roman" w:eastAsia="Times New Roman"/>
                <w:color w:val="000000"/>
                <w:sz w:val="24"/>
                <w:szCs w:val="24"/>
              </w:rPr>
              <w:t>М. Аглямов «Красота всегда со мной».</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C146014">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71B19">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BC5066">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59C90CBF">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12.12.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2455F35">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3E43F97C">
        <w:tblPrEx>
          <w:tblCellMar>
            <w:top w:w="0" w:type="dxa"/>
            <w:left w:w="108" w:type="dxa"/>
            <w:bottom w:w="0" w:type="dxa"/>
            <w:right w:w="108" w:type="dxa"/>
          </w:tblCellMar>
        </w:tblPrEx>
        <w:trPr>
          <w:trHeight w:val="1691"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A01D8A">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8.</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1F76387E">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Татарское устное народное творчество.</w:t>
            </w:r>
          </w:p>
          <w:p w14:paraId="466D31D4">
            <w:pPr>
              <w:widowControl/>
              <w:autoSpaceDE w:val="0"/>
              <w:autoSpaceDN w:val="0"/>
              <w:spacing w:before="70" w:after="0"/>
              <w:ind w:left="72" w:right="432"/>
              <w:rPr>
                <w:rFonts w:ascii="Times New Roman" w:hAnsi="Times New Roman" w:eastAsia="Times New Roman"/>
                <w:sz w:val="24"/>
                <w:szCs w:val="24"/>
              </w:rPr>
            </w:pPr>
            <w:r>
              <w:rPr>
                <w:rFonts w:ascii="Times New Roman" w:hAnsi="Times New Roman" w:eastAsia="Times New Roman"/>
                <w:color w:val="000000"/>
                <w:sz w:val="24"/>
                <w:szCs w:val="24"/>
              </w:rPr>
              <w:t xml:space="preserve">Мэзэк как жанр устного народного </w:t>
            </w:r>
            <w:r>
              <w:rPr>
                <w:rFonts w:ascii="Times New Roman" w:hAnsi="Times New Roman" w:eastAsia="Times New Roman"/>
                <w:sz w:val="24"/>
                <w:szCs w:val="24"/>
              </w:rPr>
              <w:br w:type="textWrapping"/>
            </w:r>
            <w:r>
              <w:rPr>
                <w:rFonts w:ascii="Times New Roman" w:hAnsi="Times New Roman" w:eastAsia="Times New Roman"/>
                <w:color w:val="000000"/>
                <w:sz w:val="24"/>
                <w:szCs w:val="24"/>
              </w:rPr>
              <w:t xml:space="preserve">творчества. </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D00F4A">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FC28626">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424C07">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4B2600E0">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26.12.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12BD2">
            <w:pPr>
              <w:widowControl/>
              <w:autoSpaceDE w:val="0"/>
              <w:autoSpaceDN w:val="0"/>
              <w:spacing w:before="98" w:after="0" w:line="262" w:lineRule="auto"/>
              <w:ind w:left="72" w:right="288"/>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Устный опрос;</w:t>
            </w:r>
          </w:p>
        </w:tc>
      </w:tr>
      <w:tr w14:paraId="204CF927">
        <w:tblPrEx>
          <w:tblCellMar>
            <w:top w:w="0" w:type="dxa"/>
            <w:left w:w="108" w:type="dxa"/>
            <w:bottom w:w="0" w:type="dxa"/>
            <w:right w:w="108" w:type="dxa"/>
          </w:tblCellMar>
        </w:tblPrEx>
        <w:trPr>
          <w:trHeight w:val="120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04FEE3">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9.</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5B849DCA">
            <w:pPr>
              <w:widowControl/>
              <w:autoSpaceDE w:val="0"/>
              <w:autoSpaceDN w:val="0"/>
              <w:spacing w:before="98" w:after="0" w:line="281" w:lineRule="auto"/>
              <w:ind w:left="72" w:right="144"/>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Б. Рахмет  «Мои друзья».</w:t>
            </w:r>
          </w:p>
          <w:p w14:paraId="3C341BE1">
            <w:pPr>
              <w:widowControl/>
              <w:autoSpaceDE w:val="0"/>
              <w:autoSpaceDN w:val="0"/>
              <w:spacing w:before="98" w:after="0" w:line="281" w:lineRule="auto"/>
              <w:ind w:left="72" w:right="144"/>
              <w:rPr>
                <w:rFonts w:ascii="Times New Roman" w:hAnsi="Times New Roman" w:eastAsia="Times New Roman"/>
                <w:sz w:val="24"/>
                <w:szCs w:val="24"/>
              </w:rPr>
            </w:pPr>
            <w:r>
              <w:rPr>
                <w:rFonts w:ascii="Times New Roman" w:hAnsi="Times New Roman" w:eastAsia="Times New Roman"/>
                <w:color w:val="000000"/>
                <w:sz w:val="24"/>
                <w:szCs w:val="24"/>
              </w:rPr>
              <w:t>Р. Мингалим  «Пусть будут друзья».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D8084">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585FDD4">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BE643">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53C5785E">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16.01.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09EAA5">
            <w:pPr>
              <w:widowControl/>
              <w:autoSpaceDE w:val="0"/>
              <w:autoSpaceDN w:val="0"/>
              <w:spacing w:before="98" w:after="0" w:line="262" w:lineRule="auto"/>
              <w:ind w:left="72" w:right="288"/>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Устный опрос;</w:t>
            </w:r>
          </w:p>
        </w:tc>
      </w:tr>
      <w:tr w14:paraId="22BA87D4">
        <w:tblPrEx>
          <w:tblCellMar>
            <w:top w:w="0" w:type="dxa"/>
            <w:left w:w="108" w:type="dxa"/>
            <w:bottom w:w="0" w:type="dxa"/>
            <w:right w:w="108" w:type="dxa"/>
          </w:tblCellMar>
        </w:tblPrEx>
        <w:trPr>
          <w:trHeight w:val="103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B55AA">
            <w:pPr>
              <w:widowControl/>
              <w:autoSpaceDE w:val="0"/>
              <w:autoSpaceDN w:val="0"/>
              <w:spacing w:before="98" w:after="0" w:line="230" w:lineRule="auto"/>
              <w:jc w:val="center"/>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10.</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305C25B7">
            <w:pPr>
              <w:widowControl/>
              <w:autoSpaceDE w:val="0"/>
              <w:autoSpaceDN w:val="0"/>
              <w:spacing w:before="98" w:after="0" w:line="271" w:lineRule="auto"/>
              <w:ind w:left="72" w:right="432"/>
              <w:rPr>
                <w:rFonts w:ascii="Times New Roman" w:hAnsi="Times New Roman" w:eastAsia="Times New Roman"/>
                <w:sz w:val="24"/>
                <w:szCs w:val="24"/>
              </w:rPr>
            </w:pPr>
            <w:r>
              <w:rPr>
                <w:rFonts w:ascii="Times New Roman" w:hAnsi="Times New Roman" w:eastAsia="Times New Roman"/>
                <w:color w:val="000000"/>
                <w:sz w:val="24"/>
                <w:szCs w:val="24"/>
              </w:rPr>
              <w:t>Д. Аппакова «Скрипучие башмаки».</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7E53F7D">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C298338">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655AAE">
            <w:pPr>
              <w:widowControl/>
              <w:autoSpaceDE w:val="0"/>
              <w:autoSpaceDN w:val="0"/>
              <w:spacing w:before="98" w:after="0" w:line="230" w:lineRule="auto"/>
              <w:ind w:left="72"/>
              <w:rPr>
                <w:rFonts w:ascii="Times New Roman" w:hAnsi="Times New Roman" w:eastAsia="Times New Roman"/>
                <w:sz w:val="24"/>
                <w:szCs w:val="24"/>
              </w:rPr>
            </w:pPr>
            <w:r>
              <w:rPr>
                <w:rFonts w:ascii="Times New Roman" w:hAnsi="Times New Roman" w:eastAsia="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7C8524F7">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30.01.</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E28E0">
            <w:pPr>
              <w:widowControl/>
              <w:autoSpaceDE w:val="0"/>
              <w:autoSpaceDN w:val="0"/>
              <w:spacing w:before="98" w:after="0" w:line="262"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Устный опрос;</w:t>
            </w:r>
          </w:p>
        </w:tc>
      </w:tr>
      <w:tr w14:paraId="4731C5E5">
        <w:tblPrEx>
          <w:tblCellMar>
            <w:top w:w="0" w:type="dxa"/>
            <w:left w:w="108" w:type="dxa"/>
            <w:bottom w:w="0" w:type="dxa"/>
            <w:right w:w="108" w:type="dxa"/>
          </w:tblCellMar>
        </w:tblPrEx>
        <w:trPr>
          <w:trHeight w:val="1850"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F768B">
            <w:pPr>
              <w:widowControl/>
              <w:autoSpaceDE w:val="0"/>
              <w:autoSpaceDN w:val="0"/>
              <w:spacing w:before="98" w:after="0" w:line="230" w:lineRule="auto"/>
              <w:jc w:val="center"/>
              <w:rPr>
                <w:rFonts w:ascii="Times New Roman" w:hAnsi="Times New Roman" w:eastAsia="Times New Roman"/>
                <w:sz w:val="24"/>
                <w:szCs w:val="24"/>
              </w:rPr>
            </w:pPr>
            <w:r>
              <w:rPr>
                <w:rFonts w:ascii="Times New Roman" w:hAnsi="Times New Roman" w:eastAsia="Times New Roman"/>
                <w:color w:val="000000"/>
                <w:sz w:val="24"/>
                <w:szCs w:val="24"/>
              </w:rPr>
              <w:t>11.</w:t>
            </w:r>
          </w:p>
        </w:tc>
        <w:tc>
          <w:tcPr>
            <w:tcW w:w="2903"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DC686">
            <w:pPr>
              <w:widowControl/>
              <w:autoSpaceDE w:val="0"/>
              <w:autoSpaceDN w:val="0"/>
              <w:spacing w:before="98" w:after="0" w:line="281"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З. Туфайлова «Лес, посаженный </w:t>
            </w:r>
            <w:r>
              <w:rPr>
                <w:rFonts w:ascii="Times New Roman" w:hAnsi="Times New Roman" w:eastAsia="Times New Roman"/>
                <w:sz w:val="24"/>
                <w:szCs w:val="24"/>
              </w:rPr>
              <w:br w:type="textWrapping"/>
            </w:r>
            <w:r>
              <w:rPr>
                <w:rFonts w:ascii="Times New Roman" w:hAnsi="Times New Roman" w:eastAsia="Times New Roman"/>
                <w:color w:val="000000"/>
                <w:sz w:val="24"/>
                <w:szCs w:val="24"/>
              </w:rPr>
              <w:t>нами»</w:t>
            </w:r>
          </w:p>
          <w:p w14:paraId="6911625E">
            <w:pPr>
              <w:widowControl/>
              <w:autoSpaceDE w:val="0"/>
              <w:autoSpaceDN w:val="0"/>
              <w:spacing w:before="98" w:after="0" w:line="281" w:lineRule="auto"/>
              <w:ind w:left="72" w:right="288"/>
              <w:rPr>
                <w:rFonts w:ascii="Times New Roman" w:hAnsi="Times New Roman" w:eastAsia="Times New Roman"/>
                <w:sz w:val="24"/>
                <w:szCs w:val="24"/>
              </w:rPr>
            </w:pPr>
            <w:r>
              <w:rPr>
                <w:rFonts w:ascii="Times New Roman" w:hAnsi="Times New Roman" w:eastAsia="Times New Roman"/>
                <w:color w:val="000000"/>
                <w:sz w:val="24"/>
                <w:szCs w:val="24"/>
              </w:rPr>
              <w:t>Р. Курбан «Календарь»</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B1FD4F0">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16626878">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414382">
            <w:pPr>
              <w:widowControl/>
              <w:autoSpaceDE w:val="0"/>
              <w:autoSpaceDN w:val="0"/>
              <w:spacing w:before="98" w:after="0" w:line="230" w:lineRule="auto"/>
              <w:ind w:left="72"/>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45632BC6">
            <w:pPr>
              <w:widowControl/>
              <w:autoSpaceDE w:val="0"/>
              <w:autoSpaceDN w:val="0"/>
              <w:spacing w:before="98" w:after="0" w:line="262" w:lineRule="auto"/>
              <w:ind w:left="72" w:right="288"/>
              <w:rPr>
                <w:rFonts w:ascii="Times New Roman" w:hAnsi="Times New Roman" w:eastAsia="Times New Roman"/>
                <w:color w:val="000000"/>
                <w:sz w:val="24"/>
                <w:szCs w:val="24"/>
              </w:rPr>
            </w:pPr>
            <w:r>
              <w:rPr>
                <w:rFonts w:ascii="Times New Roman" w:hAnsi="Times New Roman" w:eastAsia="Times New Roman"/>
                <w:color w:val="000000"/>
                <w:sz w:val="24"/>
                <w:szCs w:val="24"/>
              </w:rPr>
              <w:t>13.02.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0EC3C6">
            <w:pPr>
              <w:widowControl/>
              <w:autoSpaceDE w:val="0"/>
              <w:autoSpaceDN w:val="0"/>
              <w:spacing w:before="98" w:after="0" w:line="262" w:lineRule="auto"/>
              <w:ind w:left="72" w:right="288"/>
              <w:rPr>
                <w:rFonts w:ascii="Times New Roman" w:hAnsi="Times New Roman" w:eastAsia="Times New Roman"/>
                <w:sz w:val="24"/>
                <w:szCs w:val="24"/>
                <w:lang w:val="en-US"/>
              </w:rPr>
            </w:pPr>
            <w:r>
              <w:rPr>
                <w:rFonts w:ascii="Times New Roman" w:hAnsi="Times New Roman" w:eastAsia="Times New Roman"/>
                <w:color w:val="000000"/>
                <w:sz w:val="24"/>
                <w:szCs w:val="24"/>
                <w:lang w:val="en-US"/>
              </w:rPr>
              <w:t>Устный опрос;</w:t>
            </w:r>
          </w:p>
        </w:tc>
      </w:tr>
    </w:tbl>
    <w:p w14:paraId="157AECD7">
      <w:pPr>
        <w:rPr>
          <w:sz w:val="28"/>
          <w:szCs w:val="28"/>
        </w:rPr>
      </w:pPr>
    </w:p>
    <w:p w14:paraId="7A8EF64A">
      <w:pPr>
        <w:rPr>
          <w:sz w:val="28"/>
          <w:szCs w:val="28"/>
        </w:rPr>
      </w:pPr>
    </w:p>
    <w:p w14:paraId="3A28290C">
      <w:pPr>
        <w:rPr>
          <w:sz w:val="28"/>
          <w:szCs w:val="28"/>
        </w:rPr>
      </w:pPr>
    </w:p>
    <w:p w14:paraId="41880565">
      <w:pPr>
        <w:rPr>
          <w:sz w:val="28"/>
          <w:szCs w:val="28"/>
        </w:rPr>
      </w:pPr>
    </w:p>
    <w:p w14:paraId="78F73E95">
      <w:pPr>
        <w:rPr>
          <w:sz w:val="28"/>
          <w:szCs w:val="28"/>
        </w:rPr>
      </w:pPr>
    </w:p>
    <w:tbl>
      <w:tblPr>
        <w:tblStyle w:val="12"/>
        <w:tblW w:w="10347" w:type="dxa"/>
        <w:tblInd w:w="6" w:type="dxa"/>
        <w:tblLayout w:type="fixed"/>
        <w:tblCellMar>
          <w:top w:w="0" w:type="dxa"/>
          <w:left w:w="108" w:type="dxa"/>
          <w:bottom w:w="0" w:type="dxa"/>
          <w:right w:w="108" w:type="dxa"/>
        </w:tblCellMar>
      </w:tblPr>
      <w:tblGrid>
        <w:gridCol w:w="504"/>
        <w:gridCol w:w="2897"/>
        <w:gridCol w:w="851"/>
        <w:gridCol w:w="1417"/>
        <w:gridCol w:w="1560"/>
        <w:gridCol w:w="1417"/>
        <w:gridCol w:w="1701"/>
      </w:tblGrid>
      <w:tr w14:paraId="29104B12">
        <w:tblPrEx>
          <w:tblCellMar>
            <w:top w:w="0" w:type="dxa"/>
            <w:left w:w="108" w:type="dxa"/>
            <w:bottom w:w="0" w:type="dxa"/>
            <w:right w:w="108" w:type="dxa"/>
          </w:tblCellMar>
        </w:tblPrEx>
        <w:trPr>
          <w:trHeight w:val="1428"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C82652">
            <w:pPr>
              <w:widowControl/>
              <w:autoSpaceDE w:val="0"/>
              <w:autoSpaceDN w:val="0"/>
              <w:spacing w:before="98" w:after="0" w:line="230" w:lineRule="auto"/>
              <w:jc w:val="center"/>
              <w:rPr>
                <w:rFonts w:ascii="Cambria" w:hAnsi="Cambria" w:eastAsia="Times New Roman"/>
                <w:lang w:val="en-US"/>
              </w:rPr>
            </w:pPr>
            <w:r>
              <w:rPr>
                <w:rFonts w:ascii="Times New Roman" w:hAnsi="Times New Roman" w:eastAsia="Times New Roman"/>
                <w:color w:val="000000"/>
                <w:sz w:val="24"/>
                <w:lang w:val="en-US"/>
              </w:rPr>
              <w:t>12.</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1CA1A">
            <w:pPr>
              <w:widowControl/>
              <w:autoSpaceDE w:val="0"/>
              <w:autoSpaceDN w:val="0"/>
              <w:spacing w:before="98" w:after="0" w:line="271" w:lineRule="auto"/>
              <w:ind w:left="72"/>
              <w:rPr>
                <w:rFonts w:ascii="Times New Roman" w:hAnsi="Times New Roman" w:eastAsia="Times New Roman"/>
                <w:color w:val="000000"/>
                <w:sz w:val="24"/>
              </w:rPr>
            </w:pPr>
            <w:r>
              <w:rPr>
                <w:rFonts w:ascii="Times New Roman" w:hAnsi="Times New Roman" w:eastAsia="Times New Roman"/>
                <w:color w:val="000000"/>
                <w:sz w:val="24"/>
              </w:rPr>
              <w:t>Дж. Тарджеманов Шуктуган»</w:t>
            </w:r>
          </w:p>
          <w:p w14:paraId="29538B03">
            <w:pPr>
              <w:widowControl/>
              <w:autoSpaceDE w:val="0"/>
              <w:autoSpaceDN w:val="0"/>
              <w:spacing w:before="98" w:after="0" w:line="271" w:lineRule="auto"/>
              <w:ind w:left="72"/>
              <w:rPr>
                <w:rFonts w:ascii="Times New Roman" w:hAnsi="Times New Roman" w:eastAsia="Times New Roman"/>
                <w:color w:val="000000"/>
                <w:sz w:val="24"/>
              </w:rPr>
            </w:pPr>
            <w:r>
              <w:rPr>
                <w:rFonts w:ascii="Times New Roman" w:hAnsi="Times New Roman" w:eastAsia="Times New Roman"/>
                <w:color w:val="000000"/>
                <w:sz w:val="24"/>
              </w:rPr>
              <w:t>З. Ахмеров «Деревья тоже болеют»</w:t>
            </w:r>
          </w:p>
          <w:p w14:paraId="74A3E33E">
            <w:pPr>
              <w:widowControl/>
              <w:autoSpaceDE w:val="0"/>
              <w:autoSpaceDN w:val="0"/>
              <w:spacing w:before="98" w:after="0" w:line="271" w:lineRule="auto"/>
              <w:ind w:left="72"/>
              <w:rPr>
                <w:rFonts w:ascii="Cambria" w:hAnsi="Cambria" w:eastAsia="Times New Roman"/>
              </w:rPr>
            </w:pPr>
            <w:r>
              <w:rPr>
                <w:rFonts w:ascii="Times New Roman" w:hAnsi="Times New Roman" w:eastAsia="Times New Roman"/>
                <w:color w:val="000000"/>
                <w:sz w:val="24"/>
              </w:rPr>
              <w:t>А. Баян  «Добро возвращается обратно»)</w:t>
            </w:r>
          </w:p>
          <w:p w14:paraId="48D2F9EE">
            <w:pPr>
              <w:widowControl/>
              <w:autoSpaceDE w:val="0"/>
              <w:autoSpaceDN w:val="0"/>
              <w:spacing w:before="70" w:after="0" w:line="230" w:lineRule="auto"/>
              <w:rPr>
                <w:rFonts w:ascii="Cambria" w:hAnsi="Cambria" w:eastAsia="Times New Roman"/>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84B248">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1764401">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8D541D">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417" w:type="dxa"/>
            <w:tcBorders>
              <w:top w:val="single" w:color="000000" w:sz="4" w:space="0"/>
              <w:left w:val="single" w:color="000000" w:sz="4" w:space="0"/>
              <w:bottom w:val="single" w:color="000000" w:sz="4" w:space="0"/>
              <w:right w:val="single" w:color="000000" w:sz="4" w:space="0"/>
            </w:tcBorders>
          </w:tcPr>
          <w:p w14:paraId="766166B0">
            <w:pPr>
              <w:widowControl/>
              <w:autoSpaceDE w:val="0"/>
              <w:autoSpaceDN w:val="0"/>
              <w:spacing w:before="98" w:after="0" w:line="262"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27.02.</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5ACBDBE">
            <w:pPr>
              <w:widowControl/>
              <w:autoSpaceDE w:val="0"/>
              <w:autoSpaceDN w:val="0"/>
              <w:spacing w:before="98" w:after="0" w:line="262" w:lineRule="auto"/>
              <w:ind w:left="72" w:right="288"/>
              <w:rPr>
                <w:rFonts w:ascii="Cambria" w:hAnsi="Cambria" w:eastAsia="Times New Roman"/>
              </w:rPr>
            </w:pPr>
            <w:r>
              <w:rPr>
                <w:rFonts w:ascii="Times New Roman" w:hAnsi="Times New Roman" w:eastAsia="Times New Roman"/>
                <w:color w:val="000000"/>
                <w:sz w:val="24"/>
              </w:rPr>
              <w:t>Устный опрос;</w:t>
            </w:r>
          </w:p>
        </w:tc>
      </w:tr>
      <w:tr w14:paraId="5DB5E398">
        <w:tblPrEx>
          <w:tblCellMar>
            <w:top w:w="0" w:type="dxa"/>
            <w:left w:w="108" w:type="dxa"/>
            <w:bottom w:w="0" w:type="dxa"/>
            <w:right w:w="108" w:type="dxa"/>
          </w:tblCellMar>
        </w:tblPrEx>
        <w:trPr>
          <w:trHeight w:val="3346"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A51315">
            <w:pPr>
              <w:widowControl/>
              <w:autoSpaceDE w:val="0"/>
              <w:autoSpaceDN w:val="0"/>
              <w:spacing w:before="98" w:after="0" w:line="230" w:lineRule="auto"/>
              <w:jc w:val="center"/>
              <w:rPr>
                <w:rFonts w:ascii="Cambria" w:hAnsi="Cambria" w:eastAsia="Times New Roman"/>
              </w:rPr>
            </w:pPr>
            <w:r>
              <w:rPr>
                <w:rFonts w:ascii="Times New Roman" w:hAnsi="Times New Roman" w:eastAsia="Times New Roman"/>
                <w:color w:val="000000"/>
                <w:sz w:val="24"/>
              </w:rPr>
              <w:t>13.</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85BE1">
            <w:pPr>
              <w:widowControl/>
              <w:autoSpaceDE w:val="0"/>
              <w:autoSpaceDN w:val="0"/>
              <w:spacing w:before="98" w:after="0" w:line="281" w:lineRule="auto"/>
              <w:ind w:left="72" w:right="144"/>
              <w:rPr>
                <w:rFonts w:ascii="Times New Roman" w:hAnsi="Times New Roman" w:eastAsia="Times New Roman"/>
                <w:color w:val="000000"/>
                <w:sz w:val="24"/>
              </w:rPr>
            </w:pPr>
            <w:r>
              <w:rPr>
                <w:rFonts w:ascii="Times New Roman" w:hAnsi="Times New Roman" w:eastAsia="Times New Roman"/>
                <w:color w:val="000000"/>
                <w:sz w:val="24"/>
              </w:rPr>
              <w:t xml:space="preserve">Произведения о календарных, народных праздниках. Народные обычаи и </w:t>
            </w:r>
            <w:r>
              <w:rPr>
                <w:rFonts w:ascii="Cambria" w:hAnsi="Cambria" w:eastAsia="Times New Roman"/>
              </w:rPr>
              <w:br w:type="textWrapping"/>
            </w:r>
            <w:r>
              <w:rPr>
                <w:rFonts w:ascii="Times New Roman" w:hAnsi="Times New Roman" w:eastAsia="Times New Roman"/>
                <w:color w:val="000000"/>
                <w:sz w:val="24"/>
              </w:rPr>
              <w:t>традиции.</w:t>
            </w:r>
          </w:p>
          <w:p w14:paraId="585CCC59">
            <w:pPr>
              <w:widowControl/>
              <w:autoSpaceDE w:val="0"/>
              <w:autoSpaceDN w:val="0"/>
              <w:spacing w:before="98" w:after="0" w:line="281" w:lineRule="auto"/>
              <w:ind w:left="72" w:right="144"/>
              <w:rPr>
                <w:rFonts w:ascii="Times New Roman" w:hAnsi="Times New Roman" w:eastAsia="Times New Roman"/>
                <w:color w:val="000000"/>
                <w:sz w:val="24"/>
              </w:rPr>
            </w:pPr>
            <w:r>
              <w:rPr>
                <w:rFonts w:ascii="Times New Roman" w:hAnsi="Times New Roman" w:eastAsia="Times New Roman"/>
                <w:color w:val="000000"/>
                <w:sz w:val="24"/>
              </w:rPr>
              <w:t>Р. Курбан «Сегодня праздник»</w:t>
            </w:r>
          </w:p>
          <w:p w14:paraId="68FE0120">
            <w:pPr>
              <w:widowControl/>
              <w:autoSpaceDE w:val="0"/>
              <w:autoSpaceDN w:val="0"/>
              <w:spacing w:before="98" w:after="0" w:line="281" w:lineRule="auto"/>
              <w:ind w:left="72" w:right="144"/>
              <w:rPr>
                <w:rFonts w:ascii="Cambria" w:hAnsi="Cambria" w:eastAsia="Times New Roman"/>
              </w:rPr>
            </w:pPr>
            <w:r>
              <w:rPr>
                <w:rFonts w:ascii="Times New Roman" w:hAnsi="Times New Roman" w:eastAsia="Times New Roman"/>
                <w:color w:val="000000"/>
                <w:sz w:val="24"/>
              </w:rPr>
              <w:t>Р. Хафизова «Навруз идет».</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7B96D4D">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53BB42F">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60766">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417" w:type="dxa"/>
            <w:tcBorders>
              <w:top w:val="single" w:color="000000" w:sz="4" w:space="0"/>
              <w:left w:val="single" w:color="000000" w:sz="4" w:space="0"/>
              <w:bottom w:val="single" w:color="000000" w:sz="4" w:space="0"/>
              <w:right w:val="single" w:color="000000" w:sz="4" w:space="0"/>
            </w:tcBorders>
          </w:tcPr>
          <w:p w14:paraId="75082C87">
            <w:pPr>
              <w:widowControl/>
              <w:autoSpaceDE w:val="0"/>
              <w:autoSpaceDN w:val="0"/>
              <w:spacing w:before="98" w:after="0" w:line="262"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13.03.</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AD926">
            <w:pPr>
              <w:widowControl/>
              <w:autoSpaceDE w:val="0"/>
              <w:autoSpaceDN w:val="0"/>
              <w:spacing w:before="98" w:after="0" w:line="262" w:lineRule="auto"/>
              <w:ind w:left="72" w:right="288"/>
              <w:rPr>
                <w:rFonts w:ascii="Cambria" w:hAnsi="Cambria" w:eastAsia="Times New Roman"/>
              </w:rPr>
            </w:pPr>
            <w:r>
              <w:rPr>
                <w:rFonts w:ascii="Times New Roman" w:hAnsi="Times New Roman" w:eastAsia="Times New Roman"/>
                <w:color w:val="000000"/>
                <w:sz w:val="24"/>
              </w:rPr>
              <w:t>Устный опрос;</w:t>
            </w:r>
          </w:p>
        </w:tc>
      </w:tr>
      <w:tr w14:paraId="49158F4D">
        <w:tblPrEx>
          <w:tblCellMar>
            <w:top w:w="0" w:type="dxa"/>
            <w:left w:w="108" w:type="dxa"/>
            <w:bottom w:w="0" w:type="dxa"/>
            <w:right w:w="108" w:type="dxa"/>
          </w:tblCellMar>
        </w:tblPrEx>
        <w:trPr>
          <w:trHeight w:val="1551"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59FCA">
            <w:pPr>
              <w:widowControl/>
              <w:autoSpaceDE w:val="0"/>
              <w:autoSpaceDN w:val="0"/>
              <w:spacing w:before="98" w:after="0" w:line="230" w:lineRule="auto"/>
              <w:jc w:val="center"/>
              <w:rPr>
                <w:rFonts w:ascii="Cambria" w:hAnsi="Cambria" w:eastAsia="Times New Roman"/>
              </w:rPr>
            </w:pPr>
            <w:r>
              <w:rPr>
                <w:rFonts w:ascii="Times New Roman" w:hAnsi="Times New Roman" w:eastAsia="Times New Roman"/>
                <w:color w:val="000000"/>
                <w:sz w:val="24"/>
              </w:rPr>
              <w:t>14.</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589B062A">
            <w:pPr>
              <w:widowControl/>
              <w:autoSpaceDE w:val="0"/>
              <w:autoSpaceDN w:val="0"/>
              <w:spacing w:before="98" w:after="0" w:line="271"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Р. Зайдулла «На поляне Сабантуя»</w:t>
            </w:r>
          </w:p>
          <w:p w14:paraId="214CAAAB">
            <w:pPr>
              <w:widowControl/>
              <w:autoSpaceDE w:val="0"/>
              <w:autoSpaceDN w:val="0"/>
              <w:spacing w:before="98" w:after="0" w:line="271" w:lineRule="auto"/>
              <w:ind w:left="72" w:right="288"/>
              <w:rPr>
                <w:rFonts w:ascii="Cambria" w:hAnsi="Cambria" w:eastAsia="Times New Roman"/>
              </w:rPr>
            </w:pPr>
            <w:r>
              <w:rPr>
                <w:rFonts w:ascii="Times New Roman" w:hAnsi="Times New Roman" w:eastAsia="Times New Roman"/>
                <w:color w:val="000000"/>
                <w:sz w:val="24"/>
              </w:rPr>
              <w:t>Р. Миннуллин «Хоровод».</w:t>
            </w:r>
          </w:p>
          <w:p w14:paraId="1D034077">
            <w:pPr>
              <w:widowControl/>
              <w:autoSpaceDE w:val="0"/>
              <w:autoSpaceDN w:val="0"/>
              <w:spacing w:before="70" w:after="0" w:line="230" w:lineRule="auto"/>
              <w:ind w:left="72"/>
              <w:rPr>
                <w:rFonts w:ascii="Cambria" w:hAnsi="Cambria" w:eastAsia="Times New Roman"/>
              </w:rPr>
            </w:pP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609B57B">
            <w:pPr>
              <w:widowControl/>
              <w:autoSpaceDE w:val="0"/>
              <w:autoSpaceDN w:val="0"/>
              <w:spacing w:before="98" w:after="0" w:line="230" w:lineRule="auto"/>
              <w:ind w:left="72"/>
              <w:rPr>
                <w:rFonts w:ascii="Cambria" w:hAnsi="Cambria" w:eastAsia="Times New Roman"/>
                <w:lang w:val="en-US"/>
              </w:rPr>
            </w:pPr>
            <w:r>
              <w:rPr>
                <w:rFonts w:ascii="Times New Roman" w:hAnsi="Times New Roman" w:eastAsia="Times New Roman"/>
                <w:color w:val="000000"/>
                <w:sz w:val="24"/>
                <w:lang w:val="en-US"/>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30963">
            <w:pPr>
              <w:widowControl/>
              <w:autoSpaceDE w:val="0"/>
              <w:autoSpaceDN w:val="0"/>
              <w:spacing w:before="98" w:after="0" w:line="230" w:lineRule="auto"/>
              <w:ind w:left="72"/>
              <w:rPr>
                <w:rFonts w:ascii="Cambria" w:hAnsi="Cambria" w:eastAsia="Times New Roman"/>
                <w:lang w:val="en-US"/>
              </w:rPr>
            </w:pPr>
            <w:r>
              <w:rPr>
                <w:rFonts w:ascii="Times New Roman" w:hAnsi="Times New Roman" w:eastAsia="Times New Roman"/>
                <w:color w:val="000000"/>
                <w:sz w:val="24"/>
                <w:lang w:val="en-US"/>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874758">
            <w:pPr>
              <w:widowControl/>
              <w:autoSpaceDE w:val="0"/>
              <w:autoSpaceDN w:val="0"/>
              <w:spacing w:before="98" w:after="0" w:line="230" w:lineRule="auto"/>
              <w:ind w:left="72"/>
              <w:rPr>
                <w:rFonts w:ascii="Cambria" w:hAnsi="Cambria" w:eastAsia="Times New Roman"/>
                <w:lang w:val="en-US"/>
              </w:rPr>
            </w:pPr>
            <w:r>
              <w:rPr>
                <w:rFonts w:ascii="Times New Roman" w:hAnsi="Times New Roman" w:eastAsia="Times New Roman"/>
                <w:color w:val="000000"/>
                <w:sz w:val="24"/>
                <w:lang w:val="en-US"/>
              </w:rPr>
              <w:t>0</w:t>
            </w:r>
          </w:p>
        </w:tc>
        <w:tc>
          <w:tcPr>
            <w:tcW w:w="1417" w:type="dxa"/>
            <w:tcBorders>
              <w:top w:val="single" w:color="000000" w:sz="4" w:space="0"/>
              <w:left w:val="single" w:color="000000" w:sz="4" w:space="0"/>
              <w:bottom w:val="single" w:color="000000" w:sz="4" w:space="0"/>
              <w:right w:val="single" w:color="000000" w:sz="4" w:space="0"/>
            </w:tcBorders>
          </w:tcPr>
          <w:p w14:paraId="0C581ED9">
            <w:pPr>
              <w:widowControl/>
              <w:autoSpaceDE w:val="0"/>
              <w:autoSpaceDN w:val="0"/>
              <w:spacing w:before="98" w:after="0" w:line="262"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10.04.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CEFA3D">
            <w:pPr>
              <w:widowControl/>
              <w:autoSpaceDE w:val="0"/>
              <w:autoSpaceDN w:val="0"/>
              <w:spacing w:before="98" w:after="0" w:line="262" w:lineRule="auto"/>
              <w:ind w:left="72" w:right="288"/>
              <w:rPr>
                <w:rFonts w:ascii="Cambria" w:hAnsi="Cambria" w:eastAsia="Times New Roman"/>
                <w:lang w:val="en-US"/>
              </w:rPr>
            </w:pPr>
            <w:r>
              <w:rPr>
                <w:rFonts w:ascii="Times New Roman" w:hAnsi="Times New Roman" w:eastAsia="Times New Roman"/>
                <w:color w:val="000000"/>
                <w:sz w:val="24"/>
                <w:lang w:val="en-US"/>
              </w:rPr>
              <w:t>Устный опрос;</w:t>
            </w:r>
          </w:p>
        </w:tc>
      </w:tr>
      <w:tr w14:paraId="1EA1177A">
        <w:tblPrEx>
          <w:tblCellMar>
            <w:top w:w="0" w:type="dxa"/>
            <w:left w:w="108" w:type="dxa"/>
            <w:bottom w:w="0" w:type="dxa"/>
            <w:right w:w="108" w:type="dxa"/>
          </w:tblCellMar>
        </w:tblPrEx>
        <w:trPr>
          <w:trHeight w:val="914"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B0032">
            <w:pPr>
              <w:widowControl/>
              <w:autoSpaceDE w:val="0"/>
              <w:autoSpaceDN w:val="0"/>
              <w:spacing w:before="98" w:after="0" w:line="230" w:lineRule="auto"/>
              <w:jc w:val="center"/>
              <w:rPr>
                <w:rFonts w:ascii="Cambria" w:hAnsi="Cambria" w:eastAsia="Times New Roman"/>
                <w:lang w:val="en-US"/>
              </w:rPr>
            </w:pPr>
            <w:r>
              <w:rPr>
                <w:rFonts w:ascii="Times New Roman" w:hAnsi="Times New Roman" w:eastAsia="Times New Roman"/>
                <w:color w:val="000000"/>
                <w:sz w:val="24"/>
                <w:lang w:val="en-US"/>
              </w:rPr>
              <w:t>15.</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BFB3F6">
            <w:pPr>
              <w:widowControl/>
              <w:autoSpaceDE w:val="0"/>
              <w:autoSpaceDN w:val="0"/>
              <w:spacing w:before="98" w:after="0" w:line="281" w:lineRule="auto"/>
              <w:ind w:left="72" w:right="432"/>
              <w:rPr>
                <w:rFonts w:ascii="Times New Roman" w:hAnsi="Times New Roman" w:eastAsia="Times New Roman"/>
                <w:color w:val="000000"/>
                <w:sz w:val="24"/>
              </w:rPr>
            </w:pPr>
            <w:r>
              <w:rPr>
                <w:rFonts w:ascii="Times New Roman" w:hAnsi="Times New Roman" w:eastAsia="Times New Roman"/>
                <w:color w:val="000000"/>
                <w:sz w:val="24"/>
              </w:rPr>
              <w:t>Р. Миннуллин «Приближается май»</w:t>
            </w:r>
          </w:p>
          <w:p w14:paraId="622F340E">
            <w:pPr>
              <w:widowControl/>
              <w:autoSpaceDE w:val="0"/>
              <w:autoSpaceDN w:val="0"/>
              <w:spacing w:before="98" w:after="0" w:line="281" w:lineRule="auto"/>
              <w:ind w:left="72" w:right="432"/>
              <w:rPr>
                <w:rFonts w:ascii="Cambria" w:hAnsi="Cambria" w:eastAsia="Times New Roman"/>
              </w:rPr>
            </w:pPr>
            <w:r>
              <w:rPr>
                <w:rFonts w:ascii="Times New Roman" w:hAnsi="Times New Roman" w:eastAsia="Times New Roman"/>
                <w:color w:val="000000"/>
                <w:sz w:val="24"/>
              </w:rPr>
              <w:t>В. Хайруллина «Неизвестный солдат».</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F3D9299">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37A8F">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944EA">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417" w:type="dxa"/>
            <w:tcBorders>
              <w:top w:val="single" w:color="000000" w:sz="4" w:space="0"/>
              <w:left w:val="single" w:color="000000" w:sz="4" w:space="0"/>
              <w:bottom w:val="single" w:color="000000" w:sz="4" w:space="0"/>
              <w:right w:val="single" w:color="000000" w:sz="4" w:space="0"/>
            </w:tcBorders>
          </w:tcPr>
          <w:p w14:paraId="078010D2">
            <w:pPr>
              <w:widowControl/>
              <w:autoSpaceDE w:val="0"/>
              <w:autoSpaceDN w:val="0"/>
              <w:spacing w:before="98" w:after="0" w:line="262"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24.04.</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EB007">
            <w:pPr>
              <w:widowControl/>
              <w:autoSpaceDE w:val="0"/>
              <w:autoSpaceDN w:val="0"/>
              <w:spacing w:before="98" w:after="0" w:line="262" w:lineRule="auto"/>
              <w:ind w:left="72" w:right="288"/>
              <w:rPr>
                <w:rFonts w:ascii="Cambria" w:hAnsi="Cambria" w:eastAsia="Times New Roman"/>
              </w:rPr>
            </w:pPr>
            <w:r>
              <w:rPr>
                <w:rFonts w:ascii="Times New Roman" w:hAnsi="Times New Roman" w:eastAsia="Times New Roman"/>
                <w:color w:val="000000"/>
                <w:sz w:val="24"/>
              </w:rPr>
              <w:t>Устный опрос;</w:t>
            </w:r>
          </w:p>
        </w:tc>
      </w:tr>
      <w:tr w14:paraId="1459CFF8">
        <w:tblPrEx>
          <w:tblCellMar>
            <w:top w:w="0" w:type="dxa"/>
            <w:left w:w="108" w:type="dxa"/>
            <w:bottom w:w="0" w:type="dxa"/>
            <w:right w:w="108" w:type="dxa"/>
          </w:tblCellMar>
        </w:tblPrEx>
        <w:trPr>
          <w:trHeight w:val="992"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6CE84">
            <w:pPr>
              <w:widowControl/>
              <w:autoSpaceDE w:val="0"/>
              <w:autoSpaceDN w:val="0"/>
              <w:spacing w:before="98" w:after="0" w:line="230" w:lineRule="auto"/>
              <w:jc w:val="center"/>
              <w:rPr>
                <w:rFonts w:ascii="Cambria" w:hAnsi="Cambria" w:eastAsia="Times New Roman"/>
              </w:rPr>
            </w:pPr>
            <w:r>
              <w:rPr>
                <w:rFonts w:ascii="Times New Roman" w:hAnsi="Times New Roman" w:eastAsia="Times New Roman"/>
                <w:sz w:val="24"/>
              </w:rPr>
              <w:t>16.</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B14FD">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sz w:val="24"/>
              </w:rPr>
              <w:t>Контрольная работа. Проверка техники чтения.</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755650A">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sz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CDA8E4">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sz w:val="24"/>
              </w:rPr>
              <w:t>1</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C3657">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sz w:val="24"/>
              </w:rPr>
              <w:t>0</w:t>
            </w:r>
          </w:p>
        </w:tc>
        <w:tc>
          <w:tcPr>
            <w:tcW w:w="1417" w:type="dxa"/>
            <w:tcBorders>
              <w:top w:val="single" w:color="000000" w:sz="4" w:space="0"/>
              <w:left w:val="single" w:color="000000" w:sz="4" w:space="0"/>
              <w:bottom w:val="single" w:color="000000" w:sz="4" w:space="0"/>
              <w:right w:val="single" w:color="000000" w:sz="4" w:space="0"/>
            </w:tcBorders>
          </w:tcPr>
          <w:p w14:paraId="6E522640">
            <w:pPr>
              <w:widowControl/>
              <w:autoSpaceDE w:val="0"/>
              <w:autoSpaceDN w:val="0"/>
              <w:spacing w:before="98" w:after="0" w:line="262" w:lineRule="auto"/>
              <w:ind w:left="72" w:right="288"/>
              <w:rPr>
                <w:rFonts w:ascii="Times New Roman" w:hAnsi="Times New Roman" w:eastAsia="Times New Roman"/>
                <w:sz w:val="24"/>
              </w:rPr>
            </w:pPr>
            <w:r>
              <w:rPr>
                <w:rFonts w:ascii="Times New Roman" w:hAnsi="Times New Roman" w:eastAsia="Times New Roman"/>
                <w:sz w:val="24"/>
              </w:rPr>
              <w:t>08.05.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34348">
            <w:pPr>
              <w:widowControl/>
              <w:autoSpaceDE w:val="0"/>
              <w:autoSpaceDN w:val="0"/>
              <w:spacing w:before="98" w:after="0" w:line="262" w:lineRule="auto"/>
              <w:ind w:left="72" w:right="288"/>
              <w:rPr>
                <w:rFonts w:ascii="Cambria" w:hAnsi="Cambria" w:eastAsia="Times New Roman"/>
              </w:rPr>
            </w:pPr>
            <w:r>
              <w:rPr>
                <w:rFonts w:ascii="Times New Roman" w:hAnsi="Times New Roman" w:eastAsia="Times New Roman"/>
                <w:sz w:val="24"/>
              </w:rPr>
              <w:t>Контрольная работа</w:t>
            </w:r>
          </w:p>
        </w:tc>
      </w:tr>
      <w:tr w14:paraId="5DC4F936">
        <w:tblPrEx>
          <w:tblCellMar>
            <w:top w:w="0" w:type="dxa"/>
            <w:left w:w="108" w:type="dxa"/>
            <w:bottom w:w="0" w:type="dxa"/>
            <w:right w:w="108" w:type="dxa"/>
          </w:tblCellMar>
        </w:tblPrEx>
        <w:trPr>
          <w:trHeight w:val="1164" w:hRule="exac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A3395E">
            <w:pPr>
              <w:widowControl/>
              <w:autoSpaceDE w:val="0"/>
              <w:autoSpaceDN w:val="0"/>
              <w:spacing w:before="98" w:after="0" w:line="230" w:lineRule="auto"/>
              <w:jc w:val="center"/>
              <w:rPr>
                <w:rFonts w:ascii="Cambria" w:hAnsi="Cambria" w:eastAsia="Times New Roman"/>
              </w:rPr>
            </w:pPr>
            <w:r>
              <w:rPr>
                <w:rFonts w:ascii="Times New Roman" w:hAnsi="Times New Roman" w:eastAsia="Times New Roman"/>
                <w:color w:val="000000"/>
                <w:sz w:val="24"/>
              </w:rPr>
              <w:t>17.</w:t>
            </w:r>
          </w:p>
        </w:tc>
        <w:tc>
          <w:tcPr>
            <w:tcW w:w="2897" w:type="dxa"/>
            <w:tcBorders>
              <w:top w:val="single" w:color="000000" w:sz="4" w:space="0"/>
              <w:left w:val="single" w:color="000000" w:sz="4" w:space="0"/>
              <w:bottom w:val="single" w:color="000000" w:sz="4" w:space="0"/>
              <w:right w:val="single" w:color="000000" w:sz="4" w:space="0"/>
            </w:tcBorders>
            <w:tcMar>
              <w:left w:w="0" w:type="dxa"/>
              <w:right w:w="0" w:type="dxa"/>
            </w:tcMar>
          </w:tcPr>
          <w:p w14:paraId="646D81CC">
            <w:pPr>
              <w:widowControl/>
              <w:autoSpaceDE w:val="0"/>
              <w:autoSpaceDN w:val="0"/>
              <w:spacing w:before="98" w:after="0" w:line="271" w:lineRule="auto"/>
              <w:ind w:left="72" w:right="576"/>
              <w:rPr>
                <w:rFonts w:ascii="Times New Roman" w:hAnsi="Times New Roman" w:eastAsia="Times New Roman"/>
                <w:color w:val="000000"/>
                <w:sz w:val="24"/>
              </w:rPr>
            </w:pPr>
            <w:r>
              <w:rPr>
                <w:rFonts w:ascii="Times New Roman" w:hAnsi="Times New Roman" w:eastAsia="Times New Roman"/>
                <w:color w:val="000000"/>
                <w:sz w:val="24"/>
              </w:rPr>
              <w:t>М. Маликова «У обелиска».</w:t>
            </w:r>
          </w:p>
          <w:p w14:paraId="785B10DC">
            <w:pPr>
              <w:widowControl/>
              <w:autoSpaceDE w:val="0"/>
              <w:autoSpaceDN w:val="0"/>
              <w:spacing w:before="98" w:after="0" w:line="271" w:lineRule="auto"/>
              <w:ind w:left="72" w:right="576"/>
              <w:rPr>
                <w:rFonts w:ascii="Cambria" w:hAnsi="Cambria" w:eastAsia="Times New Roman"/>
              </w:rPr>
            </w:pPr>
            <w:r>
              <w:rPr>
                <w:rFonts w:ascii="Times New Roman" w:hAnsi="Times New Roman" w:eastAsia="Times New Roman"/>
                <w:color w:val="000000"/>
                <w:sz w:val="24"/>
              </w:rPr>
              <w:t>Р. Курбан «Праздник Победы».</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30A5D">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004114F">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FB8777">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0</w:t>
            </w:r>
          </w:p>
        </w:tc>
        <w:tc>
          <w:tcPr>
            <w:tcW w:w="1417" w:type="dxa"/>
            <w:tcBorders>
              <w:top w:val="single" w:color="000000" w:sz="4" w:space="0"/>
              <w:left w:val="single" w:color="000000" w:sz="4" w:space="0"/>
              <w:bottom w:val="single" w:color="000000" w:sz="4" w:space="0"/>
              <w:right w:val="single" w:color="000000" w:sz="4" w:space="0"/>
            </w:tcBorders>
          </w:tcPr>
          <w:p w14:paraId="38F43F09">
            <w:pPr>
              <w:widowControl/>
              <w:autoSpaceDE w:val="0"/>
              <w:autoSpaceDN w:val="0"/>
              <w:spacing w:before="98" w:after="0" w:line="262" w:lineRule="auto"/>
              <w:ind w:left="72" w:right="288"/>
              <w:rPr>
                <w:rFonts w:ascii="Times New Roman" w:hAnsi="Times New Roman" w:eastAsia="Times New Roman"/>
                <w:color w:val="000000"/>
                <w:sz w:val="24"/>
              </w:rPr>
            </w:pPr>
            <w:r>
              <w:rPr>
                <w:rFonts w:ascii="Times New Roman" w:hAnsi="Times New Roman" w:eastAsia="Times New Roman"/>
                <w:color w:val="000000"/>
                <w:sz w:val="24"/>
              </w:rPr>
              <w:t>22.05.</w:t>
            </w:r>
          </w:p>
        </w:tc>
        <w:tc>
          <w:tcPr>
            <w:tcW w:w="1701"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9F422">
            <w:pPr>
              <w:widowControl/>
              <w:autoSpaceDE w:val="0"/>
              <w:autoSpaceDN w:val="0"/>
              <w:spacing w:before="98" w:after="0" w:line="262" w:lineRule="auto"/>
              <w:ind w:left="72" w:right="288"/>
              <w:rPr>
                <w:rFonts w:ascii="Cambria" w:hAnsi="Cambria" w:eastAsia="Times New Roman"/>
              </w:rPr>
            </w:pPr>
            <w:r>
              <w:rPr>
                <w:rFonts w:ascii="Times New Roman" w:hAnsi="Times New Roman" w:eastAsia="Times New Roman"/>
                <w:color w:val="000000"/>
                <w:sz w:val="24"/>
              </w:rPr>
              <w:t>Устный опрос;</w:t>
            </w:r>
          </w:p>
        </w:tc>
      </w:tr>
      <w:tr w14:paraId="4620ACC5">
        <w:tblPrEx>
          <w:tblCellMar>
            <w:top w:w="0" w:type="dxa"/>
            <w:left w:w="108" w:type="dxa"/>
            <w:bottom w:w="0" w:type="dxa"/>
            <w:right w:w="108" w:type="dxa"/>
          </w:tblCellMar>
        </w:tblPrEx>
        <w:trPr>
          <w:trHeight w:val="1267" w:hRule="exact"/>
        </w:trPr>
        <w:tc>
          <w:tcPr>
            <w:tcW w:w="340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3DA8989">
            <w:pPr>
              <w:widowControl/>
              <w:autoSpaceDE w:val="0"/>
              <w:autoSpaceDN w:val="0"/>
              <w:spacing w:before="98" w:after="0" w:line="262" w:lineRule="auto"/>
              <w:ind w:left="72" w:right="1440"/>
              <w:rPr>
                <w:rFonts w:ascii="Cambria" w:hAnsi="Cambria" w:eastAsia="Times New Roman"/>
              </w:rPr>
            </w:pPr>
            <w:r>
              <w:rPr>
                <w:rFonts w:ascii="Times New Roman" w:hAnsi="Times New Roman" w:eastAsia="Times New Roman"/>
                <w:color w:val="000000"/>
                <w:sz w:val="24"/>
              </w:rPr>
              <w:t>ОБЩЕЕ КОЛИЧЕСТВО ЧАСОВ ПО ПРОГРАММЕ</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2491951">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17</w:t>
            </w:r>
          </w:p>
        </w:tc>
        <w:tc>
          <w:tcPr>
            <w:tcW w:w="1417" w:type="dxa"/>
            <w:tcBorders>
              <w:top w:val="single" w:color="000000" w:sz="4" w:space="0"/>
              <w:left w:val="single" w:color="000000" w:sz="4" w:space="0"/>
              <w:bottom w:val="single" w:color="000000" w:sz="4" w:space="0"/>
              <w:right w:val="single" w:color="000000" w:sz="4" w:space="0"/>
            </w:tcBorders>
            <w:tcMar>
              <w:left w:w="0" w:type="dxa"/>
              <w:right w:w="0" w:type="dxa"/>
            </w:tcMar>
          </w:tcPr>
          <w:p w14:paraId="1BC14BDF">
            <w:pPr>
              <w:widowControl/>
              <w:autoSpaceDE w:val="0"/>
              <w:autoSpaceDN w:val="0"/>
              <w:spacing w:before="98" w:after="0" w:line="230" w:lineRule="auto"/>
              <w:ind w:left="72"/>
              <w:rPr>
                <w:rFonts w:ascii="Cambria" w:hAnsi="Cambria" w:eastAsia="Times New Roman"/>
              </w:rPr>
            </w:pPr>
            <w:r>
              <w:rPr>
                <w:rFonts w:ascii="Times New Roman" w:hAnsi="Times New Roman" w:eastAsia="Times New Roman"/>
                <w:color w:val="000000"/>
                <w:sz w:val="24"/>
              </w:rPr>
              <w:t>1</w:t>
            </w:r>
          </w:p>
        </w:tc>
        <w:tc>
          <w:tcPr>
            <w:tcW w:w="1560" w:type="dxa"/>
            <w:tcBorders>
              <w:top w:val="single" w:color="000000" w:sz="4" w:space="0"/>
              <w:left w:val="single" w:color="000000" w:sz="4" w:space="0"/>
              <w:bottom w:val="single" w:color="000000" w:sz="4" w:space="0"/>
              <w:right w:val="single" w:color="000000" w:sz="4" w:space="0"/>
            </w:tcBorders>
          </w:tcPr>
          <w:p w14:paraId="283E00D1">
            <w:pPr>
              <w:widowControl/>
              <w:autoSpaceDE w:val="0"/>
              <w:autoSpaceDN w:val="0"/>
              <w:spacing w:before="98" w:after="0" w:line="230" w:lineRule="auto"/>
              <w:ind w:left="72"/>
              <w:rPr>
                <w:rFonts w:ascii="Times New Roman" w:hAnsi="Times New Roman" w:eastAsia="Times New Roman"/>
                <w:color w:val="000000"/>
                <w:sz w:val="24"/>
              </w:rPr>
            </w:pPr>
            <w:r>
              <w:rPr>
                <w:rFonts w:ascii="Times New Roman" w:hAnsi="Times New Roman" w:eastAsia="Times New Roman"/>
                <w:color w:val="000000"/>
                <w:sz w:val="24"/>
              </w:rPr>
              <w:t>0</w:t>
            </w:r>
          </w:p>
        </w:tc>
        <w:tc>
          <w:tcPr>
            <w:tcW w:w="311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0691BB5">
            <w:pPr>
              <w:widowControl/>
              <w:autoSpaceDE w:val="0"/>
              <w:autoSpaceDN w:val="0"/>
              <w:spacing w:before="98" w:after="0" w:line="230" w:lineRule="auto"/>
              <w:ind w:left="72"/>
              <w:rPr>
                <w:rFonts w:ascii="Cambria" w:hAnsi="Cambria" w:eastAsia="Times New Roman"/>
              </w:rPr>
            </w:pPr>
          </w:p>
        </w:tc>
      </w:tr>
    </w:tbl>
    <w:p w14:paraId="6548E5DA">
      <w:pPr>
        <w:rPr>
          <w:sz w:val="28"/>
          <w:szCs w:val="28"/>
        </w:rPr>
      </w:pPr>
    </w:p>
    <w:p w14:paraId="65FE0EA8">
      <w:pPr>
        <w:rPr>
          <w:sz w:val="28"/>
          <w:szCs w:val="28"/>
        </w:rPr>
      </w:pPr>
    </w:p>
    <w:p w14:paraId="4D852E32">
      <w:pPr>
        <w:rPr>
          <w:sz w:val="28"/>
          <w:szCs w:val="28"/>
        </w:rPr>
      </w:pPr>
    </w:p>
    <w:p w14:paraId="73258CB2">
      <w:pPr>
        <w:rPr>
          <w:sz w:val="28"/>
          <w:szCs w:val="28"/>
        </w:rPr>
      </w:pPr>
    </w:p>
    <w:p w14:paraId="5D7BE47A">
      <w:pPr>
        <w:rPr>
          <w:sz w:val="28"/>
          <w:szCs w:val="28"/>
        </w:rPr>
      </w:pPr>
    </w:p>
    <w:p w14:paraId="38E6EA08">
      <w:pPr>
        <w:rPr>
          <w:sz w:val="28"/>
          <w:szCs w:val="28"/>
        </w:rPr>
      </w:pPr>
    </w:p>
    <w:p w14:paraId="110538EB">
      <w:pPr>
        <w:rPr>
          <w:sz w:val="28"/>
          <w:szCs w:val="28"/>
        </w:rPr>
      </w:pPr>
    </w:p>
    <w:p w14:paraId="3DDD6C75">
      <w:pPr>
        <w:rPr>
          <w:sz w:val="28"/>
          <w:szCs w:val="28"/>
        </w:rPr>
      </w:pPr>
    </w:p>
    <w:p w14:paraId="3A2965E1">
      <w:pPr>
        <w:rPr>
          <w:sz w:val="28"/>
          <w:szCs w:val="28"/>
        </w:rPr>
      </w:pPr>
    </w:p>
    <w:p w14:paraId="4D38EABB">
      <w:pPr>
        <w:rPr>
          <w:sz w:val="28"/>
          <w:szCs w:val="28"/>
        </w:rPr>
      </w:pPr>
    </w:p>
    <w:p w14:paraId="1A6C959E">
      <w:pPr>
        <w:widowControl/>
        <w:rPr>
          <w:rFonts w:ascii="Cambria" w:hAnsi="Cambria" w:eastAsia="Times New Roman"/>
        </w:rPr>
        <w:sectPr>
          <w:pgSz w:w="11900" w:h="16840"/>
          <w:pgMar w:top="284" w:right="650" w:bottom="552" w:left="666" w:header="720" w:footer="720" w:gutter="0"/>
          <w:cols w:equalWidth="0" w:num="1">
            <w:col w:w="10584"/>
          </w:cols>
          <w:docGrid w:linePitch="360" w:charSpace="0"/>
        </w:sectPr>
      </w:pPr>
    </w:p>
    <w:p w14:paraId="0229F9D4">
      <w:pPr>
        <w:rPr>
          <w:sz w:val="28"/>
          <w:szCs w:val="28"/>
        </w:rPr>
      </w:pPr>
    </w:p>
    <w:p w14:paraId="4303503D">
      <w:pPr>
        <w:rPr>
          <w:sz w:val="28"/>
          <w:szCs w:val="28"/>
        </w:rPr>
      </w:pPr>
    </w:p>
    <w:p w14:paraId="64553A51">
      <w:pPr>
        <w:rPr>
          <w:sz w:val="28"/>
          <w:szCs w:val="28"/>
        </w:rPr>
      </w:pPr>
    </w:p>
    <w:p w14:paraId="03F9631B">
      <w:pPr>
        <w:rPr>
          <w:sz w:val="28"/>
          <w:szCs w:val="28"/>
        </w:rPr>
      </w:pPr>
    </w:p>
    <w:p w14:paraId="49950D67">
      <w:pPr>
        <w:rPr>
          <w:sz w:val="28"/>
          <w:szCs w:val="28"/>
        </w:rPr>
      </w:pPr>
    </w:p>
    <w:p w14:paraId="7CC1B138">
      <w:pPr>
        <w:rPr>
          <w:sz w:val="28"/>
          <w:szCs w:val="28"/>
        </w:rPr>
      </w:pPr>
    </w:p>
    <w:p w14:paraId="53619C78">
      <w:pPr>
        <w:rPr>
          <w:sz w:val="28"/>
          <w:szCs w:val="28"/>
        </w:rPr>
      </w:pPr>
    </w:p>
    <w:p w14:paraId="04AD32B6">
      <w:pPr>
        <w:rPr>
          <w:sz w:val="28"/>
          <w:szCs w:val="28"/>
        </w:rPr>
      </w:pPr>
    </w:p>
    <w:p w14:paraId="227F1474">
      <w:pPr>
        <w:rPr>
          <w:sz w:val="28"/>
          <w:szCs w:val="28"/>
        </w:rPr>
      </w:pPr>
    </w:p>
    <w:sectPr>
      <w:pgSz w:w="11906" w:h="16838"/>
      <w:pgMar w:top="1134" w:right="567" w:bottom="1276"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8"/>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28"/>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4"/>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7"/>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A1"/>
    <w:rsid w:val="000D36AC"/>
    <w:rsid w:val="00122923"/>
    <w:rsid w:val="00124301"/>
    <w:rsid w:val="00155209"/>
    <w:rsid w:val="001B582D"/>
    <w:rsid w:val="001C6D11"/>
    <w:rsid w:val="001F6741"/>
    <w:rsid w:val="00205F46"/>
    <w:rsid w:val="0026460B"/>
    <w:rsid w:val="00267619"/>
    <w:rsid w:val="002C30A1"/>
    <w:rsid w:val="003864E2"/>
    <w:rsid w:val="00473E67"/>
    <w:rsid w:val="00482ADD"/>
    <w:rsid w:val="004853FD"/>
    <w:rsid w:val="004A7237"/>
    <w:rsid w:val="00642FAC"/>
    <w:rsid w:val="006C75C8"/>
    <w:rsid w:val="00707E67"/>
    <w:rsid w:val="007A5B25"/>
    <w:rsid w:val="008303F2"/>
    <w:rsid w:val="0083625B"/>
    <w:rsid w:val="00841D8C"/>
    <w:rsid w:val="00873967"/>
    <w:rsid w:val="008C7F77"/>
    <w:rsid w:val="00981EB4"/>
    <w:rsid w:val="00A1592F"/>
    <w:rsid w:val="00A407EE"/>
    <w:rsid w:val="00B1411B"/>
    <w:rsid w:val="00B62731"/>
    <w:rsid w:val="00B7436D"/>
    <w:rsid w:val="00CA7C20"/>
    <w:rsid w:val="00CC7FE4"/>
    <w:rsid w:val="00CF48C1"/>
    <w:rsid w:val="00D25D52"/>
    <w:rsid w:val="00D41606"/>
    <w:rsid w:val="00D51282"/>
    <w:rsid w:val="00D83E62"/>
    <w:rsid w:val="00D9449E"/>
    <w:rsid w:val="00DF67AB"/>
    <w:rsid w:val="00E14DEE"/>
    <w:rsid w:val="00E24B26"/>
    <w:rsid w:val="00E64E6D"/>
    <w:rsid w:val="00E8712A"/>
    <w:rsid w:val="00EC1CC5"/>
    <w:rsid w:val="00F1270F"/>
    <w:rsid w:val="00F72EA6"/>
    <w:rsid w:val="00FC2CE9"/>
    <w:rsid w:val="00FD2E60"/>
    <w:rsid w:val="308A74F4"/>
    <w:rsid w:val="4C4B7EDF"/>
    <w:rsid w:val="567A33D1"/>
    <w:rsid w:val="5950547B"/>
    <w:rsid w:val="5AA44AC0"/>
    <w:rsid w:val="68E80A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spacing w:after="200" w:line="276" w:lineRule="auto"/>
    </w:pPr>
    <w:rPr>
      <w:rFonts w:ascii="Calibri" w:hAnsi="Calibri" w:eastAsia="Calibri" w:cs="Times New Roman"/>
      <w:kern w:val="0"/>
      <w:sz w:val="22"/>
      <w:szCs w:val="22"/>
      <w:lang w:val="ru-RU" w:eastAsia="en-US" w:bidi="ar-SA"/>
      <w14:ligatures w14:val="none"/>
    </w:rPr>
  </w:style>
  <w:style w:type="paragraph" w:styleId="2">
    <w:name w:val="heading 1"/>
    <w:basedOn w:val="1"/>
    <w:next w:val="1"/>
    <w:link w:val="37"/>
    <w:qFormat/>
    <w:uiPriority w:val="9"/>
    <w:pPr>
      <w:keepNext/>
      <w:keepLines/>
      <w:pBdr>
        <w:bottom w:val="single" w:color="auto" w:sz="4" w:space="1"/>
      </w:pBdr>
      <w:spacing w:before="240" w:after="0"/>
      <w:outlineLvl w:val="0"/>
    </w:pPr>
    <w:rPr>
      <w:rFonts w:ascii="Times New Roman" w:hAnsi="Times New Roman" w:eastAsia="Times New Roman"/>
      <w:b/>
      <w:sz w:val="28"/>
      <w:szCs w:val="32"/>
    </w:rPr>
  </w:style>
  <w:style w:type="paragraph" w:styleId="3">
    <w:name w:val="heading 2"/>
    <w:basedOn w:val="1"/>
    <w:next w:val="1"/>
    <w:link w:val="49"/>
    <w:semiHidden/>
    <w:unhideWhenUsed/>
    <w:qFormat/>
    <w:uiPriority w:val="9"/>
    <w:pPr>
      <w:keepNext/>
      <w:keepLines/>
      <w:spacing w:before="200" w:after="0"/>
      <w:outlineLvl w:val="1"/>
    </w:pPr>
    <w:rPr>
      <w:rFonts w:eastAsia="Times New Roman"/>
      <w:b/>
      <w:bCs/>
      <w:color w:val="4F81BD"/>
      <w:kern w:val="2"/>
      <w:sz w:val="26"/>
      <w:szCs w:val="26"/>
      <w14:ligatures w14:val="standardContextual"/>
    </w:rPr>
  </w:style>
  <w:style w:type="paragraph" w:styleId="4">
    <w:name w:val="heading 3"/>
    <w:basedOn w:val="1"/>
    <w:next w:val="1"/>
    <w:link w:val="50"/>
    <w:semiHidden/>
    <w:unhideWhenUsed/>
    <w:qFormat/>
    <w:uiPriority w:val="9"/>
    <w:pPr>
      <w:keepNext/>
      <w:keepLines/>
      <w:spacing w:before="200" w:after="0"/>
      <w:outlineLvl w:val="2"/>
    </w:pPr>
    <w:rPr>
      <w:rFonts w:eastAsia="Times New Roman"/>
      <w:b/>
      <w:bCs/>
      <w:color w:val="4F81BD"/>
      <w:kern w:val="2"/>
      <w14:ligatures w14:val="standardContextual"/>
    </w:rPr>
  </w:style>
  <w:style w:type="paragraph" w:styleId="5">
    <w:name w:val="heading 4"/>
    <w:basedOn w:val="1"/>
    <w:next w:val="1"/>
    <w:link w:val="63"/>
    <w:semiHidden/>
    <w:unhideWhenUsed/>
    <w:qFormat/>
    <w:uiPriority w:val="9"/>
    <w:pPr>
      <w:keepNext/>
      <w:keepLines/>
      <w:spacing w:before="200" w:after="0"/>
      <w:outlineLvl w:val="3"/>
    </w:pPr>
    <w:rPr>
      <w:rFonts w:eastAsia="Times New Roman"/>
      <w:b/>
      <w:bCs/>
      <w:i/>
      <w:iCs/>
      <w:color w:val="4F81BD"/>
      <w:kern w:val="2"/>
      <w14:ligatures w14:val="standardContextual"/>
    </w:rPr>
  </w:style>
  <w:style w:type="paragraph" w:styleId="6">
    <w:name w:val="heading 5"/>
    <w:basedOn w:val="1"/>
    <w:next w:val="1"/>
    <w:link w:val="64"/>
    <w:semiHidden/>
    <w:unhideWhenUsed/>
    <w:qFormat/>
    <w:uiPriority w:val="9"/>
    <w:pPr>
      <w:keepNext/>
      <w:keepLines/>
      <w:spacing w:before="200" w:after="0"/>
      <w:outlineLvl w:val="4"/>
    </w:pPr>
    <w:rPr>
      <w:rFonts w:eastAsia="Times New Roman"/>
      <w:color w:val="243F60"/>
      <w:kern w:val="2"/>
      <w14:ligatures w14:val="standardContextual"/>
    </w:rPr>
  </w:style>
  <w:style w:type="paragraph" w:styleId="7">
    <w:name w:val="heading 6"/>
    <w:basedOn w:val="1"/>
    <w:next w:val="1"/>
    <w:link w:val="65"/>
    <w:semiHidden/>
    <w:unhideWhenUsed/>
    <w:qFormat/>
    <w:uiPriority w:val="9"/>
    <w:pPr>
      <w:keepNext/>
      <w:keepLines/>
      <w:spacing w:before="200" w:after="0"/>
      <w:outlineLvl w:val="5"/>
    </w:pPr>
    <w:rPr>
      <w:rFonts w:eastAsia="Times New Roman"/>
      <w:i/>
      <w:iCs/>
      <w:color w:val="243F60"/>
      <w:kern w:val="2"/>
      <w14:ligatures w14:val="standardContextual"/>
    </w:rPr>
  </w:style>
  <w:style w:type="paragraph" w:styleId="8">
    <w:name w:val="heading 7"/>
    <w:basedOn w:val="1"/>
    <w:next w:val="1"/>
    <w:link w:val="66"/>
    <w:semiHidden/>
    <w:unhideWhenUsed/>
    <w:qFormat/>
    <w:uiPriority w:val="9"/>
    <w:pPr>
      <w:keepNext/>
      <w:keepLines/>
      <w:spacing w:before="200" w:after="0"/>
      <w:outlineLvl w:val="6"/>
    </w:pPr>
    <w:rPr>
      <w:rFonts w:eastAsia="Times New Roman"/>
      <w:i/>
      <w:iCs/>
      <w:color w:val="404040"/>
      <w:kern w:val="2"/>
      <w14:ligatures w14:val="standardContextual"/>
    </w:rPr>
  </w:style>
  <w:style w:type="paragraph" w:styleId="9">
    <w:name w:val="heading 8"/>
    <w:basedOn w:val="1"/>
    <w:next w:val="1"/>
    <w:link w:val="67"/>
    <w:semiHidden/>
    <w:unhideWhenUsed/>
    <w:qFormat/>
    <w:uiPriority w:val="9"/>
    <w:pPr>
      <w:keepNext/>
      <w:keepLines/>
      <w:spacing w:before="200" w:after="0"/>
      <w:outlineLvl w:val="7"/>
    </w:pPr>
    <w:rPr>
      <w:rFonts w:eastAsia="Times New Roman"/>
      <w:color w:val="4F81BD"/>
      <w:kern w:val="2"/>
      <w:sz w:val="20"/>
      <w:szCs w:val="20"/>
      <w14:ligatures w14:val="standardContextual"/>
    </w:rPr>
  </w:style>
  <w:style w:type="paragraph" w:styleId="10">
    <w:name w:val="heading 9"/>
    <w:basedOn w:val="1"/>
    <w:next w:val="1"/>
    <w:link w:val="68"/>
    <w:semiHidden/>
    <w:unhideWhenUsed/>
    <w:qFormat/>
    <w:uiPriority w:val="9"/>
    <w:pPr>
      <w:keepNext/>
      <w:keepLines/>
      <w:spacing w:before="200" w:after="0"/>
      <w:outlineLvl w:val="8"/>
    </w:pPr>
    <w:rPr>
      <w:rFonts w:eastAsia="Times New Roman"/>
      <w:i/>
      <w:iCs/>
      <w:color w:val="404040"/>
      <w:kern w:val="2"/>
      <w:sz w:val="20"/>
      <w:szCs w:val="20"/>
      <w14:ligatures w14:val="standardContextua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Balloon Text"/>
    <w:basedOn w:val="1"/>
    <w:link w:val="291"/>
    <w:semiHidden/>
    <w:unhideWhenUsed/>
    <w:qFormat/>
    <w:uiPriority w:val="99"/>
    <w:pPr>
      <w:spacing w:after="0" w:line="240" w:lineRule="auto"/>
    </w:pPr>
    <w:rPr>
      <w:rFonts w:ascii="Tahoma" w:hAnsi="Tahoma" w:cs="Tahoma"/>
      <w:sz w:val="16"/>
      <w:szCs w:val="16"/>
    </w:rPr>
  </w:style>
  <w:style w:type="paragraph" w:styleId="16">
    <w:name w:val="List Continue"/>
    <w:basedOn w:val="1"/>
    <w:unhideWhenUsed/>
    <w:qFormat/>
    <w:uiPriority w:val="99"/>
    <w:pPr>
      <w:widowControl/>
      <w:spacing w:after="120"/>
      <w:ind w:left="360"/>
      <w:contextualSpacing/>
    </w:pPr>
    <w:rPr>
      <w:rFonts w:ascii="Cambria" w:hAnsi="Cambria" w:eastAsia="Times New Roman"/>
      <w:lang w:val="en-US"/>
    </w:rPr>
  </w:style>
  <w:style w:type="paragraph" w:styleId="17">
    <w:name w:val="Body Text 2"/>
    <w:basedOn w:val="1"/>
    <w:link w:val="57"/>
    <w:unhideWhenUsed/>
    <w:qFormat/>
    <w:uiPriority w:val="99"/>
    <w:pPr>
      <w:widowControl/>
      <w:spacing w:after="120" w:line="480" w:lineRule="auto"/>
    </w:pPr>
    <w:rPr>
      <w:rFonts w:ascii="Cambria" w:hAnsi="Cambria" w:eastAsia="Times New Roman"/>
      <w:lang w:val="en-US"/>
    </w:rPr>
  </w:style>
  <w:style w:type="paragraph" w:styleId="18">
    <w:name w:val="List Number 3"/>
    <w:basedOn w:val="1"/>
    <w:unhideWhenUsed/>
    <w:qFormat/>
    <w:uiPriority w:val="99"/>
    <w:pPr>
      <w:widowControl/>
      <w:numPr>
        <w:ilvl w:val="0"/>
        <w:numId w:val="1"/>
      </w:numPr>
      <w:contextualSpacing/>
    </w:pPr>
    <w:rPr>
      <w:rFonts w:ascii="Cambria" w:hAnsi="Cambria" w:eastAsia="Times New Roman"/>
      <w:lang w:val="en-US"/>
    </w:rPr>
  </w:style>
  <w:style w:type="paragraph" w:styleId="19">
    <w:name w:val="header"/>
    <w:basedOn w:val="1"/>
    <w:link w:val="46"/>
    <w:unhideWhenUsed/>
    <w:qFormat/>
    <w:uiPriority w:val="99"/>
    <w:pPr>
      <w:widowControl/>
      <w:tabs>
        <w:tab w:val="center" w:pos="4680"/>
        <w:tab w:val="right" w:pos="9360"/>
      </w:tabs>
      <w:spacing w:after="0" w:line="240" w:lineRule="auto"/>
    </w:pPr>
    <w:rPr>
      <w:rFonts w:ascii="Cambria" w:hAnsi="Cambria" w:eastAsia="Times New Roman"/>
      <w:lang w:val="en-US"/>
    </w:rPr>
  </w:style>
  <w:style w:type="paragraph" w:styleId="20">
    <w:name w:val="Body Text"/>
    <w:basedOn w:val="1"/>
    <w:link w:val="56"/>
    <w:unhideWhenUsed/>
    <w:qFormat/>
    <w:uiPriority w:val="99"/>
    <w:pPr>
      <w:widowControl/>
      <w:spacing w:after="120"/>
    </w:pPr>
    <w:rPr>
      <w:rFonts w:ascii="Cambria" w:hAnsi="Cambria" w:eastAsia="Times New Roman"/>
      <w:lang w:val="en-US"/>
    </w:rPr>
  </w:style>
  <w:style w:type="paragraph" w:styleId="21">
    <w:name w:val="macro"/>
    <w:link w:val="5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imes New Roman" w:cstheme="minorBidi"/>
      <w:kern w:val="0"/>
      <w:sz w:val="20"/>
      <w:szCs w:val="20"/>
      <w:lang w:val="en-US" w:eastAsia="en-US" w:bidi="ar-SA"/>
      <w14:ligatures w14:val="none"/>
    </w:rPr>
  </w:style>
  <w:style w:type="paragraph" w:styleId="22">
    <w:name w:val="List Bullet"/>
    <w:basedOn w:val="1"/>
    <w:unhideWhenUsed/>
    <w:qFormat/>
    <w:uiPriority w:val="99"/>
    <w:pPr>
      <w:widowControl/>
      <w:numPr>
        <w:ilvl w:val="0"/>
        <w:numId w:val="2"/>
      </w:numPr>
      <w:contextualSpacing/>
    </w:pPr>
    <w:rPr>
      <w:rFonts w:ascii="Cambria" w:hAnsi="Cambria" w:eastAsia="Times New Roman"/>
      <w:lang w:val="en-US"/>
    </w:rPr>
  </w:style>
  <w:style w:type="paragraph" w:styleId="23">
    <w:name w:val="List Bullet 2"/>
    <w:basedOn w:val="1"/>
    <w:unhideWhenUsed/>
    <w:qFormat/>
    <w:uiPriority w:val="99"/>
    <w:pPr>
      <w:widowControl/>
      <w:numPr>
        <w:ilvl w:val="0"/>
        <w:numId w:val="3"/>
      </w:numPr>
      <w:contextualSpacing/>
    </w:pPr>
    <w:rPr>
      <w:rFonts w:ascii="Cambria" w:hAnsi="Cambria" w:eastAsia="Times New Roman"/>
      <w:lang w:val="en-US"/>
    </w:rPr>
  </w:style>
  <w:style w:type="paragraph" w:styleId="24">
    <w:name w:val="List Bullet 3"/>
    <w:basedOn w:val="1"/>
    <w:unhideWhenUsed/>
    <w:qFormat/>
    <w:uiPriority w:val="99"/>
    <w:pPr>
      <w:widowControl/>
      <w:numPr>
        <w:ilvl w:val="0"/>
        <w:numId w:val="4"/>
      </w:numPr>
      <w:contextualSpacing/>
    </w:pPr>
    <w:rPr>
      <w:rFonts w:ascii="Cambria" w:hAnsi="Cambria" w:eastAsia="Times New Roman"/>
      <w:lang w:val="en-US"/>
    </w:rPr>
  </w:style>
  <w:style w:type="paragraph" w:styleId="25">
    <w:name w:val="Title"/>
    <w:basedOn w:val="1"/>
    <w:next w:val="1"/>
    <w:link w:val="52"/>
    <w:qFormat/>
    <w:uiPriority w:val="10"/>
    <w:pPr>
      <w:pBdr>
        <w:bottom w:val="single" w:color="4472C4" w:themeColor="accent1" w:sz="8" w:space="4"/>
      </w:pBdr>
      <w:spacing w:after="300" w:line="240" w:lineRule="auto"/>
      <w:contextualSpacing/>
    </w:pPr>
    <w:rPr>
      <w:rFonts w:eastAsia="Times New Roman"/>
      <w:color w:val="17365D"/>
      <w:spacing w:val="5"/>
      <w:kern w:val="28"/>
      <w:sz w:val="52"/>
      <w:szCs w:val="52"/>
      <w14:ligatures w14:val="standardContextual"/>
    </w:rPr>
  </w:style>
  <w:style w:type="paragraph" w:styleId="26">
    <w:name w:val="footer"/>
    <w:basedOn w:val="1"/>
    <w:link w:val="47"/>
    <w:unhideWhenUsed/>
    <w:qFormat/>
    <w:uiPriority w:val="99"/>
    <w:pPr>
      <w:widowControl/>
      <w:tabs>
        <w:tab w:val="center" w:pos="4680"/>
        <w:tab w:val="right" w:pos="9360"/>
      </w:tabs>
      <w:spacing w:after="0" w:line="240" w:lineRule="auto"/>
    </w:pPr>
    <w:rPr>
      <w:rFonts w:ascii="Cambria" w:hAnsi="Cambria" w:eastAsia="Times New Roman"/>
      <w:lang w:val="en-US"/>
    </w:rPr>
  </w:style>
  <w:style w:type="paragraph" w:styleId="27">
    <w:name w:val="List Number"/>
    <w:basedOn w:val="1"/>
    <w:unhideWhenUsed/>
    <w:qFormat/>
    <w:uiPriority w:val="99"/>
    <w:pPr>
      <w:widowControl/>
      <w:numPr>
        <w:ilvl w:val="0"/>
        <w:numId w:val="5"/>
      </w:numPr>
      <w:contextualSpacing/>
    </w:pPr>
    <w:rPr>
      <w:rFonts w:ascii="Cambria" w:hAnsi="Cambria" w:eastAsia="Times New Roman"/>
      <w:lang w:val="en-US"/>
    </w:rPr>
  </w:style>
  <w:style w:type="paragraph" w:styleId="28">
    <w:name w:val="List Number 2"/>
    <w:basedOn w:val="1"/>
    <w:unhideWhenUsed/>
    <w:qFormat/>
    <w:uiPriority w:val="99"/>
    <w:pPr>
      <w:widowControl/>
      <w:numPr>
        <w:ilvl w:val="0"/>
        <w:numId w:val="6"/>
      </w:numPr>
      <w:contextualSpacing/>
    </w:pPr>
    <w:rPr>
      <w:rFonts w:ascii="Cambria" w:hAnsi="Cambria" w:eastAsia="Times New Roman"/>
      <w:lang w:val="en-US"/>
    </w:rPr>
  </w:style>
  <w:style w:type="paragraph" w:styleId="29">
    <w:name w:val="List"/>
    <w:basedOn w:val="1"/>
    <w:unhideWhenUsed/>
    <w:qFormat/>
    <w:uiPriority w:val="99"/>
    <w:pPr>
      <w:widowControl/>
      <w:ind w:left="360" w:hanging="360"/>
      <w:contextualSpacing/>
    </w:pPr>
    <w:rPr>
      <w:rFonts w:ascii="Cambria" w:hAnsi="Cambria" w:eastAsia="Times New Roman"/>
      <w:lang w:val="en-US"/>
    </w:rPr>
  </w:style>
  <w:style w:type="paragraph" w:styleId="30">
    <w:name w:val="Body Text 3"/>
    <w:basedOn w:val="1"/>
    <w:link w:val="58"/>
    <w:unhideWhenUsed/>
    <w:qFormat/>
    <w:uiPriority w:val="99"/>
    <w:pPr>
      <w:widowControl/>
      <w:spacing w:after="120"/>
    </w:pPr>
    <w:rPr>
      <w:rFonts w:ascii="Cambria" w:hAnsi="Cambria" w:eastAsia="Times New Roman"/>
      <w:sz w:val="16"/>
      <w:szCs w:val="16"/>
      <w:lang w:val="en-US"/>
    </w:rPr>
  </w:style>
  <w:style w:type="paragraph" w:styleId="31">
    <w:name w:val="Subtitle"/>
    <w:basedOn w:val="1"/>
    <w:next w:val="1"/>
    <w:link w:val="54"/>
    <w:qFormat/>
    <w:uiPriority w:val="11"/>
    <w:rPr>
      <w:rFonts w:eastAsia="Times New Roman"/>
      <w:i/>
      <w:iCs/>
      <w:color w:val="4F81BD"/>
      <w:spacing w:val="15"/>
      <w:kern w:val="2"/>
      <w:sz w:val="24"/>
      <w:szCs w:val="24"/>
      <w14:ligatures w14:val="standardContextual"/>
    </w:rPr>
  </w:style>
  <w:style w:type="paragraph" w:styleId="32">
    <w:name w:val="List Continue 2"/>
    <w:basedOn w:val="1"/>
    <w:unhideWhenUsed/>
    <w:qFormat/>
    <w:uiPriority w:val="99"/>
    <w:pPr>
      <w:widowControl/>
      <w:spacing w:after="120"/>
      <w:ind w:left="720"/>
      <w:contextualSpacing/>
    </w:pPr>
    <w:rPr>
      <w:rFonts w:ascii="Cambria" w:hAnsi="Cambria" w:eastAsia="Times New Roman"/>
      <w:lang w:val="en-US"/>
    </w:rPr>
  </w:style>
  <w:style w:type="paragraph" w:styleId="33">
    <w:name w:val="List Continue 3"/>
    <w:basedOn w:val="1"/>
    <w:unhideWhenUsed/>
    <w:qFormat/>
    <w:uiPriority w:val="99"/>
    <w:pPr>
      <w:widowControl/>
      <w:spacing w:after="120"/>
      <w:ind w:left="1080"/>
      <w:contextualSpacing/>
    </w:pPr>
    <w:rPr>
      <w:rFonts w:ascii="Cambria" w:hAnsi="Cambria" w:eastAsia="Times New Roman"/>
      <w:lang w:val="en-US"/>
    </w:rPr>
  </w:style>
  <w:style w:type="paragraph" w:styleId="34">
    <w:name w:val="List 2"/>
    <w:basedOn w:val="1"/>
    <w:unhideWhenUsed/>
    <w:qFormat/>
    <w:uiPriority w:val="99"/>
    <w:pPr>
      <w:widowControl/>
      <w:ind w:left="720" w:hanging="360"/>
      <w:contextualSpacing/>
    </w:pPr>
    <w:rPr>
      <w:rFonts w:ascii="Cambria" w:hAnsi="Cambria" w:eastAsia="Times New Roman"/>
      <w:lang w:val="en-US"/>
    </w:rPr>
  </w:style>
  <w:style w:type="paragraph" w:styleId="35">
    <w:name w:val="List 3"/>
    <w:basedOn w:val="1"/>
    <w:unhideWhenUsed/>
    <w:qFormat/>
    <w:uiPriority w:val="99"/>
    <w:pPr>
      <w:widowControl/>
      <w:ind w:left="1080" w:hanging="360"/>
      <w:contextualSpacing/>
    </w:pPr>
    <w:rPr>
      <w:rFonts w:ascii="Cambria" w:hAnsi="Cambria" w:eastAsia="Times New Roman"/>
      <w:lang w:val="en-US"/>
    </w:rPr>
  </w:style>
  <w:style w:type="table" w:styleId="36">
    <w:name w:val="Table Grid"/>
    <w:basedOn w:val="12"/>
    <w:qFormat/>
    <w:uiPriority w:val="59"/>
    <w:pPr>
      <w:spacing w:after="0" w:line="240" w:lineRule="auto"/>
    </w:pPr>
    <w:rPr>
      <w:rFonts w:eastAsia="Times New Roman"/>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Заголовок 1 Знак"/>
    <w:basedOn w:val="11"/>
    <w:link w:val="2"/>
    <w:qFormat/>
    <w:uiPriority w:val="9"/>
    <w:rPr>
      <w:rFonts w:ascii="Times New Roman" w:hAnsi="Times New Roman" w:eastAsia="Times New Roman" w:cs="Times New Roman"/>
      <w:b/>
      <w:kern w:val="0"/>
      <w:sz w:val="28"/>
      <w:szCs w:val="32"/>
      <w14:ligatures w14:val="none"/>
    </w:rPr>
  </w:style>
  <w:style w:type="paragraph" w:customStyle="1" w:styleId="38">
    <w:name w:val="Заголовок 21"/>
    <w:basedOn w:val="1"/>
    <w:next w:val="1"/>
    <w:unhideWhenUsed/>
    <w:qFormat/>
    <w:uiPriority w:val="9"/>
    <w:pPr>
      <w:keepNext/>
      <w:keepLines/>
      <w:widowControl/>
      <w:spacing w:before="200" w:after="0"/>
      <w:outlineLvl w:val="1"/>
    </w:pPr>
    <w:rPr>
      <w:rFonts w:eastAsia="Times New Roman"/>
      <w:b/>
      <w:bCs/>
      <w:color w:val="4F81BD"/>
      <w:sz w:val="26"/>
      <w:szCs w:val="26"/>
      <w:lang w:val="en-US"/>
    </w:rPr>
  </w:style>
  <w:style w:type="paragraph" w:customStyle="1" w:styleId="39">
    <w:name w:val="Заголовок 31"/>
    <w:basedOn w:val="1"/>
    <w:next w:val="1"/>
    <w:unhideWhenUsed/>
    <w:qFormat/>
    <w:uiPriority w:val="9"/>
    <w:pPr>
      <w:keepNext/>
      <w:keepLines/>
      <w:widowControl/>
      <w:spacing w:before="200" w:after="0"/>
      <w:outlineLvl w:val="2"/>
    </w:pPr>
    <w:rPr>
      <w:rFonts w:eastAsia="Times New Roman"/>
      <w:b/>
      <w:bCs/>
      <w:color w:val="4F81BD"/>
      <w:lang w:val="en-US"/>
    </w:rPr>
  </w:style>
  <w:style w:type="paragraph" w:customStyle="1" w:styleId="40">
    <w:name w:val="Заголовок 41"/>
    <w:basedOn w:val="1"/>
    <w:next w:val="1"/>
    <w:semiHidden/>
    <w:unhideWhenUsed/>
    <w:qFormat/>
    <w:uiPriority w:val="9"/>
    <w:pPr>
      <w:keepNext/>
      <w:keepLines/>
      <w:widowControl/>
      <w:spacing w:before="200" w:after="0"/>
      <w:outlineLvl w:val="3"/>
    </w:pPr>
    <w:rPr>
      <w:rFonts w:eastAsia="Times New Roman"/>
      <w:b/>
      <w:bCs/>
      <w:i/>
      <w:iCs/>
      <w:color w:val="4F81BD"/>
      <w:lang w:val="en-US"/>
    </w:rPr>
  </w:style>
  <w:style w:type="paragraph" w:customStyle="1" w:styleId="41">
    <w:name w:val="Заголовок 51"/>
    <w:basedOn w:val="1"/>
    <w:next w:val="1"/>
    <w:semiHidden/>
    <w:unhideWhenUsed/>
    <w:qFormat/>
    <w:uiPriority w:val="9"/>
    <w:pPr>
      <w:keepNext/>
      <w:keepLines/>
      <w:widowControl/>
      <w:spacing w:before="200" w:after="0"/>
      <w:outlineLvl w:val="4"/>
    </w:pPr>
    <w:rPr>
      <w:rFonts w:eastAsia="Times New Roman"/>
      <w:color w:val="243F60"/>
      <w:lang w:val="en-US"/>
    </w:rPr>
  </w:style>
  <w:style w:type="paragraph" w:customStyle="1" w:styleId="42">
    <w:name w:val="Заголовок 61"/>
    <w:basedOn w:val="1"/>
    <w:next w:val="1"/>
    <w:semiHidden/>
    <w:unhideWhenUsed/>
    <w:qFormat/>
    <w:uiPriority w:val="9"/>
    <w:pPr>
      <w:keepNext/>
      <w:keepLines/>
      <w:widowControl/>
      <w:spacing w:before="200" w:after="0"/>
      <w:outlineLvl w:val="5"/>
    </w:pPr>
    <w:rPr>
      <w:rFonts w:eastAsia="Times New Roman"/>
      <w:i/>
      <w:iCs/>
      <w:color w:val="243F60"/>
      <w:lang w:val="en-US"/>
    </w:rPr>
  </w:style>
  <w:style w:type="paragraph" w:customStyle="1" w:styleId="43">
    <w:name w:val="Заголовок 71"/>
    <w:basedOn w:val="1"/>
    <w:next w:val="1"/>
    <w:semiHidden/>
    <w:unhideWhenUsed/>
    <w:qFormat/>
    <w:uiPriority w:val="9"/>
    <w:pPr>
      <w:keepNext/>
      <w:keepLines/>
      <w:widowControl/>
      <w:spacing w:before="200" w:after="0"/>
      <w:outlineLvl w:val="6"/>
    </w:pPr>
    <w:rPr>
      <w:rFonts w:eastAsia="Times New Roman"/>
      <w:i/>
      <w:iCs/>
      <w:color w:val="404040"/>
      <w:lang w:val="en-US"/>
    </w:rPr>
  </w:style>
  <w:style w:type="paragraph" w:customStyle="1" w:styleId="44">
    <w:name w:val="Заголовок 81"/>
    <w:basedOn w:val="1"/>
    <w:next w:val="1"/>
    <w:semiHidden/>
    <w:unhideWhenUsed/>
    <w:qFormat/>
    <w:uiPriority w:val="9"/>
    <w:pPr>
      <w:keepNext/>
      <w:keepLines/>
      <w:widowControl/>
      <w:spacing w:before="200" w:after="0"/>
      <w:outlineLvl w:val="7"/>
    </w:pPr>
    <w:rPr>
      <w:rFonts w:eastAsia="Times New Roman"/>
      <w:color w:val="4F81BD"/>
      <w:sz w:val="20"/>
      <w:szCs w:val="20"/>
      <w:lang w:val="en-US"/>
    </w:rPr>
  </w:style>
  <w:style w:type="paragraph" w:customStyle="1" w:styleId="45">
    <w:name w:val="Заголовок 91"/>
    <w:basedOn w:val="1"/>
    <w:next w:val="1"/>
    <w:semiHidden/>
    <w:unhideWhenUsed/>
    <w:qFormat/>
    <w:uiPriority w:val="9"/>
    <w:pPr>
      <w:keepNext/>
      <w:keepLines/>
      <w:widowControl/>
      <w:spacing w:before="200" w:after="0"/>
      <w:outlineLvl w:val="8"/>
    </w:pPr>
    <w:rPr>
      <w:rFonts w:eastAsia="Times New Roman"/>
      <w:i/>
      <w:iCs/>
      <w:color w:val="404040"/>
      <w:sz w:val="20"/>
      <w:szCs w:val="20"/>
      <w:lang w:val="en-US"/>
    </w:rPr>
  </w:style>
  <w:style w:type="character" w:customStyle="1" w:styleId="46">
    <w:name w:val="Верхний колонтитул Знак"/>
    <w:basedOn w:val="11"/>
    <w:link w:val="19"/>
    <w:qFormat/>
    <w:uiPriority w:val="99"/>
    <w:rPr>
      <w:rFonts w:ascii="Cambria" w:hAnsi="Cambria" w:eastAsia="Times New Roman" w:cs="Times New Roman"/>
      <w:kern w:val="0"/>
      <w:lang w:val="en-US"/>
      <w14:ligatures w14:val="none"/>
    </w:rPr>
  </w:style>
  <w:style w:type="character" w:customStyle="1" w:styleId="47">
    <w:name w:val="Нижний колонтитул Знак"/>
    <w:basedOn w:val="11"/>
    <w:link w:val="26"/>
    <w:qFormat/>
    <w:uiPriority w:val="99"/>
    <w:rPr>
      <w:rFonts w:ascii="Cambria" w:hAnsi="Cambria" w:eastAsia="Times New Roman" w:cs="Times New Roman"/>
      <w:kern w:val="0"/>
      <w:lang w:val="en-US"/>
      <w14:ligatures w14:val="none"/>
    </w:rPr>
  </w:style>
  <w:style w:type="paragraph" w:styleId="48">
    <w:name w:val="No Spacing"/>
    <w:qFormat/>
    <w:uiPriority w:val="1"/>
    <w:pPr>
      <w:spacing w:after="0" w:line="240" w:lineRule="auto"/>
    </w:pPr>
    <w:rPr>
      <w:rFonts w:eastAsia="Times New Roman" w:asciiTheme="minorHAnsi" w:hAnsiTheme="minorHAnsi" w:cstheme="minorBidi"/>
      <w:kern w:val="0"/>
      <w:sz w:val="22"/>
      <w:szCs w:val="22"/>
      <w:lang w:val="en-US" w:eastAsia="en-US" w:bidi="ar-SA"/>
      <w14:ligatures w14:val="none"/>
    </w:rPr>
  </w:style>
  <w:style w:type="character" w:customStyle="1" w:styleId="49">
    <w:name w:val="Заголовок 2 Знак"/>
    <w:basedOn w:val="11"/>
    <w:link w:val="3"/>
    <w:qFormat/>
    <w:uiPriority w:val="9"/>
    <w:rPr>
      <w:rFonts w:ascii="Calibri" w:hAnsi="Calibri" w:eastAsia="Times New Roman" w:cs="Times New Roman"/>
      <w:b/>
      <w:bCs/>
      <w:color w:val="4F81BD"/>
      <w:sz w:val="26"/>
      <w:szCs w:val="26"/>
    </w:rPr>
  </w:style>
  <w:style w:type="character" w:customStyle="1" w:styleId="50">
    <w:name w:val="Заголовок 3 Знак"/>
    <w:basedOn w:val="11"/>
    <w:link w:val="4"/>
    <w:qFormat/>
    <w:uiPriority w:val="9"/>
    <w:rPr>
      <w:rFonts w:ascii="Calibri" w:hAnsi="Calibri" w:eastAsia="Times New Roman" w:cs="Times New Roman"/>
      <w:b/>
      <w:bCs/>
      <w:color w:val="4F81BD"/>
    </w:rPr>
  </w:style>
  <w:style w:type="paragraph" w:customStyle="1" w:styleId="51">
    <w:name w:val="Название1"/>
    <w:basedOn w:val="1"/>
    <w:next w:val="1"/>
    <w:qFormat/>
    <w:uiPriority w:val="10"/>
    <w:pPr>
      <w:widowControl/>
      <w:pBdr>
        <w:bottom w:val="single" w:color="4F81BD" w:sz="8" w:space="4"/>
      </w:pBdr>
      <w:spacing w:after="300" w:line="240" w:lineRule="auto"/>
      <w:contextualSpacing/>
    </w:pPr>
    <w:rPr>
      <w:rFonts w:eastAsia="Times New Roman"/>
      <w:color w:val="17365D"/>
      <w:spacing w:val="5"/>
      <w:kern w:val="28"/>
      <w:sz w:val="52"/>
      <w:szCs w:val="52"/>
      <w:lang w:val="en-US"/>
    </w:rPr>
  </w:style>
  <w:style w:type="character" w:customStyle="1" w:styleId="52">
    <w:name w:val="Название Знак"/>
    <w:basedOn w:val="11"/>
    <w:link w:val="25"/>
    <w:qFormat/>
    <w:uiPriority w:val="10"/>
    <w:rPr>
      <w:rFonts w:ascii="Calibri" w:hAnsi="Calibri" w:eastAsia="Times New Roman" w:cs="Times New Roman"/>
      <w:color w:val="17365D"/>
      <w:spacing w:val="5"/>
      <w:kern w:val="28"/>
      <w:sz w:val="52"/>
      <w:szCs w:val="52"/>
    </w:rPr>
  </w:style>
  <w:style w:type="paragraph" w:customStyle="1" w:styleId="53">
    <w:name w:val="Подзаголовок1"/>
    <w:basedOn w:val="1"/>
    <w:next w:val="1"/>
    <w:qFormat/>
    <w:uiPriority w:val="11"/>
    <w:pPr>
      <w:widowControl/>
    </w:pPr>
    <w:rPr>
      <w:rFonts w:eastAsia="Times New Roman"/>
      <w:i/>
      <w:iCs/>
      <w:color w:val="4F81BD"/>
      <w:spacing w:val="15"/>
      <w:sz w:val="24"/>
      <w:szCs w:val="24"/>
      <w:lang w:val="en-US"/>
    </w:rPr>
  </w:style>
  <w:style w:type="character" w:customStyle="1" w:styleId="54">
    <w:name w:val="Подзаголовок Знак"/>
    <w:basedOn w:val="11"/>
    <w:link w:val="31"/>
    <w:qFormat/>
    <w:uiPriority w:val="11"/>
    <w:rPr>
      <w:rFonts w:ascii="Calibri" w:hAnsi="Calibri" w:eastAsia="Times New Roman" w:cs="Times New Roman"/>
      <w:i/>
      <w:iCs/>
      <w:color w:val="4F81BD"/>
      <w:spacing w:val="15"/>
      <w:sz w:val="24"/>
      <w:szCs w:val="24"/>
    </w:rPr>
  </w:style>
  <w:style w:type="paragraph" w:styleId="55">
    <w:name w:val="List Paragraph"/>
    <w:basedOn w:val="1"/>
    <w:qFormat/>
    <w:uiPriority w:val="34"/>
    <w:pPr>
      <w:widowControl/>
      <w:ind w:left="720"/>
      <w:contextualSpacing/>
    </w:pPr>
    <w:rPr>
      <w:rFonts w:ascii="Cambria" w:hAnsi="Cambria" w:eastAsia="Times New Roman"/>
      <w:lang w:val="en-US"/>
    </w:rPr>
  </w:style>
  <w:style w:type="character" w:customStyle="1" w:styleId="56">
    <w:name w:val="Основной текст Знак"/>
    <w:basedOn w:val="11"/>
    <w:link w:val="20"/>
    <w:qFormat/>
    <w:uiPriority w:val="99"/>
    <w:rPr>
      <w:rFonts w:ascii="Cambria" w:hAnsi="Cambria" w:eastAsia="Times New Roman" w:cs="Times New Roman"/>
      <w:kern w:val="0"/>
      <w:lang w:val="en-US"/>
      <w14:ligatures w14:val="none"/>
    </w:rPr>
  </w:style>
  <w:style w:type="character" w:customStyle="1" w:styleId="57">
    <w:name w:val="Основной текст 2 Знак"/>
    <w:basedOn w:val="11"/>
    <w:link w:val="17"/>
    <w:qFormat/>
    <w:uiPriority w:val="99"/>
    <w:rPr>
      <w:rFonts w:ascii="Cambria" w:hAnsi="Cambria" w:eastAsia="Times New Roman" w:cs="Times New Roman"/>
      <w:kern w:val="0"/>
      <w:lang w:val="en-US"/>
      <w14:ligatures w14:val="none"/>
    </w:rPr>
  </w:style>
  <w:style w:type="character" w:customStyle="1" w:styleId="58">
    <w:name w:val="Основной текст 3 Знак"/>
    <w:basedOn w:val="11"/>
    <w:link w:val="30"/>
    <w:qFormat/>
    <w:uiPriority w:val="99"/>
    <w:rPr>
      <w:rFonts w:ascii="Cambria" w:hAnsi="Cambria" w:eastAsia="Times New Roman" w:cs="Times New Roman"/>
      <w:kern w:val="0"/>
      <w:sz w:val="16"/>
      <w:szCs w:val="16"/>
      <w:lang w:val="en-US"/>
      <w14:ligatures w14:val="none"/>
    </w:rPr>
  </w:style>
  <w:style w:type="character" w:customStyle="1" w:styleId="59">
    <w:name w:val="Текст макроса Знак"/>
    <w:basedOn w:val="11"/>
    <w:link w:val="21"/>
    <w:qFormat/>
    <w:uiPriority w:val="99"/>
    <w:rPr>
      <w:rFonts w:ascii="Courier" w:hAnsi="Courier" w:eastAsia="Times New Roman"/>
      <w:kern w:val="0"/>
      <w:sz w:val="20"/>
      <w:szCs w:val="20"/>
      <w:lang w:val="en-US"/>
      <w14:ligatures w14:val="none"/>
    </w:rPr>
  </w:style>
  <w:style w:type="paragraph" w:customStyle="1" w:styleId="60">
    <w:name w:val="Цитата 21"/>
    <w:basedOn w:val="1"/>
    <w:next w:val="1"/>
    <w:qFormat/>
    <w:uiPriority w:val="29"/>
    <w:pPr>
      <w:widowControl/>
    </w:pPr>
    <w:rPr>
      <w:rFonts w:ascii="Cambria" w:hAnsi="Cambria" w:eastAsia="Times New Roman"/>
      <w:i/>
      <w:iCs/>
      <w:color w:val="000000"/>
      <w:lang w:val="en-US"/>
    </w:rPr>
  </w:style>
  <w:style w:type="character" w:customStyle="1" w:styleId="61">
    <w:name w:val="Цитата 2 Знак"/>
    <w:basedOn w:val="11"/>
    <w:link w:val="62"/>
    <w:qFormat/>
    <w:uiPriority w:val="29"/>
    <w:rPr>
      <w:i/>
      <w:iCs/>
      <w:color w:val="000000"/>
    </w:rPr>
  </w:style>
  <w:style w:type="paragraph" w:styleId="62">
    <w:name w:val="Quote"/>
    <w:basedOn w:val="1"/>
    <w:next w:val="1"/>
    <w:link w:val="61"/>
    <w:qFormat/>
    <w:uiPriority w:val="29"/>
    <w:rPr>
      <w:rFonts w:asciiTheme="minorHAnsi" w:hAnsiTheme="minorHAnsi" w:eastAsiaTheme="minorHAnsi" w:cstheme="minorBidi"/>
      <w:i/>
      <w:iCs/>
      <w:color w:val="000000"/>
      <w:kern w:val="2"/>
      <w14:ligatures w14:val="standardContextual"/>
    </w:rPr>
  </w:style>
  <w:style w:type="character" w:customStyle="1" w:styleId="63">
    <w:name w:val="Заголовок 4 Знак"/>
    <w:basedOn w:val="11"/>
    <w:link w:val="5"/>
    <w:semiHidden/>
    <w:qFormat/>
    <w:uiPriority w:val="9"/>
    <w:rPr>
      <w:rFonts w:ascii="Calibri" w:hAnsi="Calibri" w:eastAsia="Times New Roman" w:cs="Times New Roman"/>
      <w:b/>
      <w:bCs/>
      <w:i/>
      <w:iCs/>
      <w:color w:val="4F81BD"/>
    </w:rPr>
  </w:style>
  <w:style w:type="character" w:customStyle="1" w:styleId="64">
    <w:name w:val="Заголовок 5 Знак"/>
    <w:basedOn w:val="11"/>
    <w:link w:val="6"/>
    <w:semiHidden/>
    <w:qFormat/>
    <w:uiPriority w:val="9"/>
    <w:rPr>
      <w:rFonts w:ascii="Calibri" w:hAnsi="Calibri" w:eastAsia="Times New Roman" w:cs="Times New Roman"/>
      <w:color w:val="243F60"/>
    </w:rPr>
  </w:style>
  <w:style w:type="character" w:customStyle="1" w:styleId="65">
    <w:name w:val="Заголовок 6 Знак"/>
    <w:basedOn w:val="11"/>
    <w:link w:val="7"/>
    <w:semiHidden/>
    <w:qFormat/>
    <w:uiPriority w:val="9"/>
    <w:rPr>
      <w:rFonts w:ascii="Calibri" w:hAnsi="Calibri" w:eastAsia="Times New Roman" w:cs="Times New Roman"/>
      <w:i/>
      <w:iCs/>
      <w:color w:val="243F60"/>
    </w:rPr>
  </w:style>
  <w:style w:type="character" w:customStyle="1" w:styleId="66">
    <w:name w:val="Заголовок 7 Знак"/>
    <w:basedOn w:val="11"/>
    <w:link w:val="8"/>
    <w:semiHidden/>
    <w:qFormat/>
    <w:uiPriority w:val="9"/>
    <w:rPr>
      <w:rFonts w:ascii="Calibri" w:hAnsi="Calibri" w:eastAsia="Times New Roman" w:cs="Times New Roman"/>
      <w:i/>
      <w:iCs/>
      <w:color w:val="404040"/>
    </w:rPr>
  </w:style>
  <w:style w:type="character" w:customStyle="1" w:styleId="67">
    <w:name w:val="Заголовок 8 Знак"/>
    <w:basedOn w:val="11"/>
    <w:link w:val="9"/>
    <w:semiHidden/>
    <w:qFormat/>
    <w:uiPriority w:val="9"/>
    <w:rPr>
      <w:rFonts w:ascii="Calibri" w:hAnsi="Calibri" w:eastAsia="Times New Roman" w:cs="Times New Roman"/>
      <w:color w:val="4F81BD"/>
      <w:sz w:val="20"/>
      <w:szCs w:val="20"/>
    </w:rPr>
  </w:style>
  <w:style w:type="character" w:customStyle="1" w:styleId="68">
    <w:name w:val="Заголовок 9 Знак"/>
    <w:basedOn w:val="11"/>
    <w:link w:val="10"/>
    <w:semiHidden/>
    <w:qFormat/>
    <w:uiPriority w:val="9"/>
    <w:rPr>
      <w:rFonts w:ascii="Calibri" w:hAnsi="Calibri" w:eastAsia="Times New Roman" w:cs="Times New Roman"/>
      <w:i/>
      <w:iCs/>
      <w:color w:val="404040"/>
      <w:sz w:val="20"/>
      <w:szCs w:val="20"/>
    </w:rPr>
  </w:style>
  <w:style w:type="paragraph" w:customStyle="1" w:styleId="69">
    <w:name w:val="Название объекта1"/>
    <w:basedOn w:val="1"/>
    <w:next w:val="1"/>
    <w:semiHidden/>
    <w:unhideWhenUsed/>
    <w:qFormat/>
    <w:uiPriority w:val="35"/>
    <w:pPr>
      <w:widowControl/>
      <w:spacing w:line="240" w:lineRule="auto"/>
    </w:pPr>
    <w:rPr>
      <w:rFonts w:ascii="Cambria" w:hAnsi="Cambria" w:eastAsia="Times New Roman"/>
      <w:b/>
      <w:bCs/>
      <w:color w:val="4F81BD"/>
      <w:sz w:val="18"/>
      <w:szCs w:val="18"/>
      <w:lang w:val="en-US"/>
    </w:rPr>
  </w:style>
  <w:style w:type="paragraph" w:customStyle="1" w:styleId="70">
    <w:name w:val="Выделенная цитата1"/>
    <w:basedOn w:val="1"/>
    <w:next w:val="1"/>
    <w:qFormat/>
    <w:uiPriority w:val="30"/>
    <w:pPr>
      <w:widowControl/>
      <w:pBdr>
        <w:bottom w:val="single" w:color="4F81BD" w:sz="4" w:space="4"/>
      </w:pBdr>
      <w:spacing w:before="200" w:after="280"/>
      <w:ind w:left="936" w:right="936"/>
    </w:pPr>
    <w:rPr>
      <w:rFonts w:ascii="Cambria" w:hAnsi="Cambria" w:eastAsia="Times New Roman"/>
      <w:b/>
      <w:bCs/>
      <w:i/>
      <w:iCs/>
      <w:color w:val="4F81BD"/>
      <w:lang w:val="en-US"/>
    </w:rPr>
  </w:style>
  <w:style w:type="character" w:customStyle="1" w:styleId="71">
    <w:name w:val="Выделенная цитата Знак"/>
    <w:basedOn w:val="11"/>
    <w:link w:val="72"/>
    <w:qFormat/>
    <w:uiPriority w:val="30"/>
    <w:rPr>
      <w:b/>
      <w:bCs/>
      <w:i/>
      <w:iCs/>
      <w:color w:val="4F81BD"/>
    </w:rPr>
  </w:style>
  <w:style w:type="paragraph" w:styleId="72">
    <w:name w:val="Intense Quote"/>
    <w:basedOn w:val="1"/>
    <w:next w:val="1"/>
    <w:link w:val="71"/>
    <w:qFormat/>
    <w:uiPriority w:val="30"/>
    <w:pPr>
      <w:pBdr>
        <w:bottom w:val="single" w:color="4472C4" w:themeColor="accent1" w:sz="4" w:space="4"/>
      </w:pBdr>
      <w:spacing w:before="200" w:after="280"/>
      <w:ind w:left="936" w:right="936"/>
    </w:pPr>
    <w:rPr>
      <w:rFonts w:asciiTheme="minorHAnsi" w:hAnsiTheme="minorHAnsi" w:eastAsiaTheme="minorHAnsi" w:cstheme="minorBidi"/>
      <w:b/>
      <w:bCs/>
      <w:i/>
      <w:iCs/>
      <w:color w:val="4F81BD"/>
      <w:kern w:val="2"/>
      <w14:ligatures w14:val="standardContextual"/>
    </w:rPr>
  </w:style>
  <w:style w:type="character" w:customStyle="1" w:styleId="73">
    <w:name w:val="Слабое выделение1"/>
    <w:basedOn w:val="11"/>
    <w:qFormat/>
    <w:uiPriority w:val="19"/>
    <w:rPr>
      <w:i/>
      <w:iCs/>
      <w:color w:val="808080"/>
    </w:rPr>
  </w:style>
  <w:style w:type="character" w:customStyle="1" w:styleId="74">
    <w:name w:val="Сильное выделение1"/>
    <w:basedOn w:val="11"/>
    <w:qFormat/>
    <w:uiPriority w:val="21"/>
    <w:rPr>
      <w:b/>
      <w:bCs/>
      <w:i/>
      <w:iCs/>
      <w:color w:val="4F81BD"/>
    </w:rPr>
  </w:style>
  <w:style w:type="character" w:customStyle="1" w:styleId="75">
    <w:name w:val="Слабая ссылка1"/>
    <w:basedOn w:val="11"/>
    <w:qFormat/>
    <w:uiPriority w:val="31"/>
    <w:rPr>
      <w:smallCaps/>
      <w:color w:val="C0504D"/>
      <w:u w:val="single"/>
    </w:rPr>
  </w:style>
  <w:style w:type="character" w:customStyle="1" w:styleId="76">
    <w:name w:val="Сильная ссылка1"/>
    <w:basedOn w:val="11"/>
    <w:qFormat/>
    <w:uiPriority w:val="32"/>
    <w:rPr>
      <w:b/>
      <w:bCs/>
      <w:smallCaps/>
      <w:color w:val="C0504D"/>
      <w:spacing w:val="5"/>
      <w:u w:val="single"/>
    </w:rPr>
  </w:style>
  <w:style w:type="character" w:customStyle="1" w:styleId="77">
    <w:name w:val="Book Title"/>
    <w:basedOn w:val="11"/>
    <w:qFormat/>
    <w:uiPriority w:val="33"/>
    <w:rPr>
      <w:b/>
      <w:bCs/>
      <w:smallCaps/>
      <w:spacing w:val="5"/>
    </w:rPr>
  </w:style>
  <w:style w:type="paragraph" w:customStyle="1" w:styleId="78">
    <w:name w:val="TOC Heading"/>
    <w:basedOn w:val="2"/>
    <w:next w:val="1"/>
    <w:semiHidden/>
    <w:unhideWhenUsed/>
    <w:qFormat/>
    <w:uiPriority w:val="39"/>
    <w:pPr>
      <w:widowControl/>
      <w:pBdr>
        <w:bottom w:val="none" w:color="auto" w:sz="0" w:space="0"/>
      </w:pBdr>
      <w:spacing w:before="480"/>
      <w:outlineLvl w:val="9"/>
    </w:pPr>
    <w:rPr>
      <w:rFonts w:ascii="Calibri" w:hAnsi="Calibri"/>
      <w:bCs/>
      <w:color w:val="365F91"/>
      <w:szCs w:val="28"/>
      <w:lang w:val="en-US"/>
    </w:rPr>
  </w:style>
  <w:style w:type="table" w:customStyle="1" w:styleId="79">
    <w:name w:val="Светлая заливка1"/>
    <w:basedOn w:val="12"/>
    <w:qFormat/>
    <w:uiPriority w:val="60"/>
    <w:pPr>
      <w:spacing w:after="0" w:line="240" w:lineRule="auto"/>
    </w:pPr>
    <w:rPr>
      <w:rFonts w:eastAsia="Times New Roman"/>
      <w:color w:val="000000"/>
      <w:kern w:val="0"/>
      <w:lang w:val="en-US"/>
      <w14:ligatures w14:val="none"/>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80">
    <w:name w:val="Светлая заливка - Акцент 11"/>
    <w:basedOn w:val="12"/>
    <w:qFormat/>
    <w:uiPriority w:val="60"/>
    <w:pPr>
      <w:spacing w:after="0" w:line="240" w:lineRule="auto"/>
    </w:pPr>
    <w:rPr>
      <w:rFonts w:eastAsia="Times New Roman"/>
      <w:color w:val="365F91"/>
      <w:kern w:val="0"/>
      <w:lang w:val="en-US"/>
      <w14:ligatures w14:val="none"/>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81">
    <w:name w:val="Светлая заливка - Акцент 21"/>
    <w:basedOn w:val="12"/>
    <w:qFormat/>
    <w:uiPriority w:val="60"/>
    <w:pPr>
      <w:spacing w:after="0" w:line="240" w:lineRule="auto"/>
    </w:pPr>
    <w:rPr>
      <w:rFonts w:eastAsia="Times New Roman"/>
      <w:color w:val="943634"/>
      <w:kern w:val="0"/>
      <w:lang w:val="en-US"/>
      <w14:ligatures w14:val="none"/>
    </w:rPr>
    <w:tblPr>
      <w:tblBorders>
        <w:top w:val="single" w:color="C0504D" w:sz="8" w:space="0"/>
        <w:bottom w:val="single" w:color="C0504D" w:sz="8" w:space="0"/>
      </w:tblBorders>
    </w:tblPr>
    <w:tblStylePr w:type="fir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customStyle="1" w:styleId="82">
    <w:name w:val="Светлая заливка - Акцент 31"/>
    <w:basedOn w:val="12"/>
    <w:qFormat/>
    <w:uiPriority w:val="60"/>
    <w:pPr>
      <w:spacing w:after="0" w:line="240" w:lineRule="auto"/>
    </w:pPr>
    <w:rPr>
      <w:rFonts w:eastAsia="Times New Roman"/>
      <w:color w:val="76923C"/>
      <w:kern w:val="0"/>
      <w:lang w:val="en-US"/>
      <w14:ligatures w14:val="none"/>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customStyle="1" w:styleId="83">
    <w:name w:val="Светлая заливка - Акцент 41"/>
    <w:basedOn w:val="12"/>
    <w:qFormat/>
    <w:uiPriority w:val="60"/>
    <w:pPr>
      <w:spacing w:after="0" w:line="240" w:lineRule="auto"/>
    </w:pPr>
    <w:rPr>
      <w:rFonts w:eastAsia="Times New Roman"/>
      <w:color w:val="5F497A"/>
      <w:kern w:val="0"/>
      <w:lang w:val="en-US"/>
      <w14:ligatures w14:val="none"/>
    </w:rPr>
    <w:tblPr>
      <w:tblBorders>
        <w:top w:val="single" w:color="8064A2" w:sz="8" w:space="0"/>
        <w:bottom w:val="single" w:color="8064A2" w:sz="8" w:space="0"/>
      </w:tblBorders>
    </w:tblPr>
    <w:tblStylePr w:type="fir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cPr>
    </w:tblStylePr>
    <w:tblStylePr w:type="band1Horz">
      <w:tcPr>
        <w:tcBorders>
          <w:left w:val="nil"/>
          <w:right w:val="nil"/>
          <w:insideH w:val="nil"/>
          <w:insideV w:val="nil"/>
        </w:tcBorders>
        <w:shd w:val="clear" w:color="auto" w:fill="DFD8E8"/>
      </w:tcPr>
    </w:tblStylePr>
  </w:style>
  <w:style w:type="table" w:customStyle="1" w:styleId="84">
    <w:name w:val="Светлая заливка - Акцент 51"/>
    <w:basedOn w:val="12"/>
    <w:qFormat/>
    <w:uiPriority w:val="60"/>
    <w:pPr>
      <w:spacing w:after="0" w:line="240" w:lineRule="auto"/>
    </w:pPr>
    <w:rPr>
      <w:rFonts w:eastAsia="Times New Roman"/>
      <w:color w:val="31849B"/>
      <w:kern w:val="0"/>
      <w:lang w:val="en-US"/>
      <w14:ligatures w14:val="none"/>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1"/>
      </w:tcPr>
    </w:tblStylePr>
    <w:tblStylePr w:type="band1Horz">
      <w:tcPr>
        <w:tcBorders>
          <w:left w:val="nil"/>
          <w:right w:val="nil"/>
          <w:insideH w:val="nil"/>
          <w:insideV w:val="nil"/>
        </w:tcBorders>
        <w:shd w:val="clear" w:color="auto" w:fill="D2EAF1"/>
      </w:tcPr>
    </w:tblStylePr>
  </w:style>
  <w:style w:type="table" w:customStyle="1" w:styleId="85">
    <w:name w:val="Светлая заливка - Акцент 61"/>
    <w:basedOn w:val="12"/>
    <w:qFormat/>
    <w:uiPriority w:val="60"/>
    <w:pPr>
      <w:spacing w:after="0" w:line="240" w:lineRule="auto"/>
    </w:pPr>
    <w:rPr>
      <w:rFonts w:eastAsia="Times New Roman"/>
      <w:color w:val="E36C0A"/>
      <w:kern w:val="0"/>
      <w:lang w:val="en-US"/>
      <w14:ligatures w14:val="none"/>
    </w:rPr>
    <w:tblPr>
      <w:tblBorders>
        <w:top w:val="single" w:color="F79646" w:sz="8" w:space="0"/>
        <w:bottom w:val="single" w:color="F79646" w:sz="8" w:space="0"/>
      </w:tblBorders>
    </w:tblPr>
    <w:tblStylePr w:type="fir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4D0"/>
      </w:tcPr>
    </w:tblStylePr>
    <w:tblStylePr w:type="band1Horz">
      <w:tcPr>
        <w:tcBorders>
          <w:left w:val="nil"/>
          <w:right w:val="nil"/>
          <w:insideH w:val="nil"/>
          <w:insideV w:val="nil"/>
        </w:tcBorders>
        <w:shd w:val="clear" w:color="auto" w:fill="FDE4D0"/>
      </w:tcPr>
    </w:tblStylePr>
  </w:style>
  <w:style w:type="table" w:customStyle="1" w:styleId="86">
    <w:name w:val="Светлый список1"/>
    <w:basedOn w:val="12"/>
    <w:qFormat/>
    <w:uiPriority w:val="61"/>
    <w:pPr>
      <w:spacing w:after="0" w:line="240" w:lineRule="auto"/>
    </w:pPr>
    <w:rPr>
      <w:rFonts w:eastAsia="Times New Roman"/>
      <w:kern w:val="0"/>
      <w:lang w:val="en-US"/>
      <w14:ligatures w14:val="none"/>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table" w:customStyle="1" w:styleId="87">
    <w:name w:val="Светлый список - Акцент 11"/>
    <w:basedOn w:val="12"/>
    <w:qFormat/>
    <w:uiPriority w:val="61"/>
    <w:pPr>
      <w:spacing w:after="0" w:line="240" w:lineRule="auto"/>
    </w:pPr>
    <w:rPr>
      <w:rFonts w:eastAsia="Times New Roman"/>
      <w:kern w:val="0"/>
      <w:lang w:val="en-US"/>
      <w14:ligatures w14:val="none"/>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88">
    <w:name w:val="Светлый список - Акцент 21"/>
    <w:basedOn w:val="12"/>
    <w:qFormat/>
    <w:uiPriority w:val="61"/>
    <w:pPr>
      <w:spacing w:after="0" w:line="240" w:lineRule="auto"/>
    </w:pPr>
    <w:rPr>
      <w:rFonts w:eastAsia="Times New Roman"/>
      <w:kern w:val="0"/>
      <w:lang w:val="en-US"/>
      <w14:ligatures w14:val="none"/>
    </w:rPr>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cPr>
        <w:tcBorders>
          <w:top w:val="single" w:color="C0504D" w:sz="8" w:space="0"/>
          <w:left w:val="single" w:color="C0504D" w:sz="8" w:space="0"/>
          <w:bottom w:val="single" w:color="C0504D" w:sz="8" w:space="0"/>
          <w:right w:val="single" w:color="C0504D" w:sz="8" w:space="0"/>
        </w:tcBorders>
      </w:tcPr>
    </w:tblStylePr>
    <w:tblStylePr w:type="band1Horz">
      <w:tcPr>
        <w:tcBorders>
          <w:top w:val="single" w:color="C0504D" w:sz="8" w:space="0"/>
          <w:left w:val="single" w:color="C0504D" w:sz="8" w:space="0"/>
          <w:bottom w:val="single" w:color="C0504D" w:sz="8" w:space="0"/>
          <w:right w:val="single" w:color="C0504D" w:sz="8" w:space="0"/>
        </w:tcBorders>
      </w:tcPr>
    </w:tblStylePr>
  </w:style>
  <w:style w:type="table" w:customStyle="1" w:styleId="89">
    <w:name w:val="Светлый список - Акцент 31"/>
    <w:basedOn w:val="12"/>
    <w:qFormat/>
    <w:uiPriority w:val="61"/>
    <w:pPr>
      <w:spacing w:after="0" w:line="240" w:lineRule="auto"/>
    </w:pPr>
    <w:rPr>
      <w:rFonts w:eastAsia="Times New Roman"/>
      <w:kern w:val="0"/>
      <w:lang w:val="en-US"/>
      <w14:ligatures w14:val="none"/>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customStyle="1" w:styleId="90">
    <w:name w:val="Светлый список - Акцент 41"/>
    <w:basedOn w:val="12"/>
    <w:qFormat/>
    <w:uiPriority w:val="61"/>
    <w:pPr>
      <w:spacing w:after="0" w:line="240" w:lineRule="auto"/>
    </w:pPr>
    <w:rPr>
      <w:rFonts w:eastAsia="Times New Roman"/>
      <w:kern w:val="0"/>
      <w:lang w:val="en-US"/>
      <w14:ligatures w14:val="none"/>
    </w:rPr>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cPr>
        <w:shd w:val="clear" w:color="auto" w:fill="8064A2"/>
      </w:tcPr>
    </w:tblStylePr>
    <w:tblStylePr w:type="lastRow">
      <w:pPr>
        <w:spacing w:before="0" w:after="0" w:line="240" w:lineRule="auto"/>
      </w:pPr>
      <w:rPr>
        <w:b/>
        <w:bCs/>
      </w:r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cPr>
        <w:tcBorders>
          <w:top w:val="single" w:color="8064A2" w:sz="8" w:space="0"/>
          <w:left w:val="single" w:color="8064A2" w:sz="8" w:space="0"/>
          <w:bottom w:val="single" w:color="8064A2" w:sz="8" w:space="0"/>
          <w:right w:val="single" w:color="8064A2" w:sz="8" w:space="0"/>
        </w:tcBorders>
      </w:tcPr>
    </w:tblStylePr>
    <w:tblStylePr w:type="band1Horz">
      <w:tcPr>
        <w:tcBorders>
          <w:top w:val="single" w:color="8064A2" w:sz="8" w:space="0"/>
          <w:left w:val="single" w:color="8064A2" w:sz="8" w:space="0"/>
          <w:bottom w:val="single" w:color="8064A2" w:sz="8" w:space="0"/>
          <w:right w:val="single" w:color="8064A2" w:sz="8" w:space="0"/>
        </w:tcBorders>
      </w:tcPr>
    </w:tblStylePr>
  </w:style>
  <w:style w:type="table" w:customStyle="1" w:styleId="91">
    <w:name w:val="Светлый список - Акцент 51"/>
    <w:basedOn w:val="12"/>
    <w:qFormat/>
    <w:uiPriority w:val="61"/>
    <w:pPr>
      <w:spacing w:after="0" w:line="240" w:lineRule="auto"/>
    </w:pPr>
    <w:rPr>
      <w:rFonts w:eastAsia="Times New Roman"/>
      <w:kern w:val="0"/>
      <w:lang w:val="en-US"/>
      <w14:ligatures w14:val="none"/>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cPr>
        <w:shd w:val="clear" w:color="auto" w:fill="4BACC6"/>
      </w:tcPr>
    </w:tblStylePr>
    <w:tblStylePr w:type="lastRow">
      <w:pPr>
        <w:spacing w:before="0" w:after="0" w:line="240" w:lineRule="auto"/>
      </w:pPr>
      <w:rPr>
        <w:b/>
        <w:bCs/>
      </w:r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cPr>
        <w:tcBorders>
          <w:top w:val="single" w:color="4BACC6" w:sz="8" w:space="0"/>
          <w:left w:val="single" w:color="4BACC6" w:sz="8" w:space="0"/>
          <w:bottom w:val="single" w:color="4BACC6" w:sz="8" w:space="0"/>
          <w:right w:val="single" w:color="4BACC6" w:sz="8" w:space="0"/>
        </w:tcBorders>
      </w:tcPr>
    </w:tblStylePr>
    <w:tblStylePr w:type="band1Horz">
      <w:tcPr>
        <w:tcBorders>
          <w:top w:val="single" w:color="4BACC6" w:sz="8" w:space="0"/>
          <w:left w:val="single" w:color="4BACC6" w:sz="8" w:space="0"/>
          <w:bottom w:val="single" w:color="4BACC6" w:sz="8" w:space="0"/>
          <w:right w:val="single" w:color="4BACC6" w:sz="8" w:space="0"/>
        </w:tcBorders>
      </w:tcPr>
    </w:tblStylePr>
  </w:style>
  <w:style w:type="table" w:customStyle="1" w:styleId="92">
    <w:name w:val="Светлый список - Акцент 61"/>
    <w:basedOn w:val="12"/>
    <w:qFormat/>
    <w:uiPriority w:val="61"/>
    <w:pPr>
      <w:spacing w:after="0" w:line="240" w:lineRule="auto"/>
    </w:pPr>
    <w:rPr>
      <w:rFonts w:eastAsia="Times New Roman"/>
      <w:kern w:val="0"/>
      <w:lang w:val="en-US"/>
      <w14:ligatures w14:val="none"/>
    </w:rPr>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cPr>
        <w:shd w:val="clear" w:color="auto" w:fill="F79646"/>
      </w:tcPr>
    </w:tblStylePr>
    <w:tblStylePr w:type="lastRow">
      <w:pPr>
        <w:spacing w:before="0" w:after="0" w:line="240" w:lineRule="auto"/>
      </w:pPr>
      <w:rPr>
        <w:b/>
        <w:bCs/>
      </w:r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cPr>
        <w:tcBorders>
          <w:top w:val="single" w:color="F79646" w:sz="8" w:space="0"/>
          <w:left w:val="single" w:color="F79646" w:sz="8" w:space="0"/>
          <w:bottom w:val="single" w:color="F79646" w:sz="8" w:space="0"/>
          <w:right w:val="single" w:color="F79646" w:sz="8" w:space="0"/>
        </w:tcBorders>
      </w:tcPr>
    </w:tblStylePr>
    <w:tblStylePr w:type="band1Horz">
      <w:tcPr>
        <w:tcBorders>
          <w:top w:val="single" w:color="F79646" w:sz="8" w:space="0"/>
          <w:left w:val="single" w:color="F79646" w:sz="8" w:space="0"/>
          <w:bottom w:val="single" w:color="F79646" w:sz="8" w:space="0"/>
          <w:right w:val="single" w:color="F79646" w:sz="8" w:space="0"/>
        </w:tcBorders>
      </w:tcPr>
    </w:tblStylePr>
  </w:style>
  <w:style w:type="table" w:customStyle="1" w:styleId="93">
    <w:name w:val="Светлая сетка1"/>
    <w:basedOn w:val="12"/>
    <w:qFormat/>
    <w:uiPriority w:val="62"/>
    <w:pPr>
      <w:spacing w:after="0" w:line="240" w:lineRule="auto"/>
    </w:pPr>
    <w:rPr>
      <w:rFonts w:eastAsia="Times New Roman"/>
      <w:kern w:val="0"/>
      <w:lang w:val="en-US"/>
      <w14:ligatures w14:val="none"/>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libri" w:hAnsi="Calibri" w:eastAsia="Times New Roman"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94">
    <w:name w:val="Светлая сетка - Акцент 11"/>
    <w:basedOn w:val="12"/>
    <w:qFormat/>
    <w:uiPriority w:val="62"/>
    <w:pPr>
      <w:spacing w:after="0" w:line="240" w:lineRule="auto"/>
    </w:pPr>
    <w:rPr>
      <w:rFonts w:eastAsia="Times New Roman"/>
      <w:kern w:val="0"/>
      <w:lang w:val="en-US"/>
      <w14:ligatures w14:val="none"/>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libri" w:hAnsi="Calibri" w:eastAsia="Times New Roman"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customStyle="1" w:styleId="95">
    <w:name w:val="Светлая сетка - Акцент 21"/>
    <w:basedOn w:val="12"/>
    <w:qFormat/>
    <w:uiPriority w:val="62"/>
    <w:pPr>
      <w:spacing w:after="0" w:line="240" w:lineRule="auto"/>
    </w:pPr>
    <w:rPr>
      <w:rFonts w:eastAsia="Times New Roman"/>
      <w:kern w:val="0"/>
      <w:lang w:val="en-US"/>
      <w14:ligatures w14:val="none"/>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libri" w:hAnsi="Calibri" w:eastAsia="Times New Roman"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customStyle="1" w:styleId="96">
    <w:name w:val="Светлая сетка - Акцент 31"/>
    <w:basedOn w:val="12"/>
    <w:qFormat/>
    <w:uiPriority w:val="62"/>
    <w:pPr>
      <w:spacing w:after="0" w:line="240" w:lineRule="auto"/>
    </w:pPr>
    <w:rPr>
      <w:rFonts w:eastAsia="Times New Roman"/>
      <w:kern w:val="0"/>
      <w:lang w:val="en-US"/>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libri" w:hAnsi="Calibri"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97">
    <w:name w:val="Светлая сетка - Акцент 41"/>
    <w:basedOn w:val="12"/>
    <w:qFormat/>
    <w:uiPriority w:val="62"/>
    <w:pPr>
      <w:spacing w:after="0" w:line="240" w:lineRule="auto"/>
    </w:pPr>
    <w:rPr>
      <w:rFonts w:eastAsia="Times New Roman"/>
      <w:kern w:val="0"/>
      <w:lang w:val="en-US"/>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libri" w:hAnsi="Calibri" w:eastAsia="Times New Roman"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customStyle="1" w:styleId="98">
    <w:name w:val="Светлая сетка - Акцент 51"/>
    <w:basedOn w:val="12"/>
    <w:qFormat/>
    <w:uiPriority w:val="62"/>
    <w:pPr>
      <w:spacing w:after="0" w:line="240" w:lineRule="auto"/>
    </w:pPr>
    <w:rPr>
      <w:rFonts w:eastAsia="Times New Roman"/>
      <w:kern w:val="0"/>
      <w:lang w:val="en-US"/>
      <w14:ligatures w14:val="none"/>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libri" w:hAnsi="Calibri" w:eastAsia="Times New Roman"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customStyle="1" w:styleId="99">
    <w:name w:val="Светлая сетка - Акцент 61"/>
    <w:basedOn w:val="12"/>
    <w:qFormat/>
    <w:uiPriority w:val="62"/>
    <w:pPr>
      <w:spacing w:after="0" w:line="240" w:lineRule="auto"/>
    </w:pPr>
    <w:rPr>
      <w:rFonts w:eastAsia="Times New Roman"/>
      <w:kern w:val="0"/>
      <w:lang w:val="en-US"/>
      <w14:ligatures w14:val="none"/>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libri" w:hAnsi="Calibri" w:eastAsia="Times New Roman" w:cs="Times New Roman"/>
        <w:b/>
        <w:bCs/>
      </w:r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line="240" w:lineRule="auto"/>
      </w:pPr>
      <w:rPr>
        <w:rFonts w:ascii="Calibri" w:hAnsi="Calibri" w:eastAsia="Times New Roman" w:cs="Times New Roman"/>
        <w:b/>
        <w:bCs/>
      </w:r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cPr>
        <w:tcBorders>
          <w:top w:val="single" w:color="F79646" w:sz="8" w:space="0"/>
          <w:left w:val="single" w:color="F79646" w:sz="8" w:space="0"/>
          <w:bottom w:val="single" w:color="F79646" w:sz="8" w:space="0"/>
          <w:right w:val="single" w:color="F79646" w:sz="8" w:space="0"/>
        </w:tcBorders>
      </w:tcPr>
    </w:tblStylePr>
    <w:tblStylePr w:type="band1Vert">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customStyle="1" w:styleId="100">
    <w:name w:val="Средняя заливка 11"/>
    <w:basedOn w:val="12"/>
    <w:qFormat/>
    <w:uiPriority w:val="63"/>
    <w:pPr>
      <w:spacing w:after="0" w:line="240" w:lineRule="auto"/>
    </w:pPr>
    <w:rPr>
      <w:rFonts w:eastAsia="Times New Roman"/>
      <w:kern w:val="0"/>
      <w:lang w:val="en-US"/>
      <w14:ligatures w14:val="none"/>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01">
    <w:name w:val="Средняя заливка 1 - Акцент 11"/>
    <w:basedOn w:val="12"/>
    <w:qFormat/>
    <w:uiPriority w:val="63"/>
    <w:pPr>
      <w:spacing w:after="0" w:line="240" w:lineRule="auto"/>
    </w:pPr>
    <w:rPr>
      <w:rFonts w:eastAsia="Times New Roman"/>
      <w:kern w:val="0"/>
      <w:lang w:val="en-US"/>
      <w14:ligatures w14:val="none"/>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102">
    <w:name w:val="Средняя заливка 1 - Акцент 21"/>
    <w:basedOn w:val="12"/>
    <w:qFormat/>
    <w:uiPriority w:val="63"/>
    <w:pPr>
      <w:spacing w:after="0" w:line="240" w:lineRule="auto"/>
    </w:pPr>
    <w:rPr>
      <w:rFonts w:eastAsia="Times New Roman"/>
      <w:kern w:val="0"/>
      <w:lang w:val="en-US"/>
      <w14:ligatures w14:val="none"/>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cPr>
        <w:shd w:val="clear" w:color="auto" w:fill="EFD3D2"/>
      </w:tcPr>
    </w:tblStylePr>
    <w:tblStylePr w:type="band1Horz">
      <w:tcPr>
        <w:tcBorders>
          <w:insideH w:val="nil"/>
          <w:insideV w:val="nil"/>
        </w:tcBorders>
        <w:shd w:val="clear" w:color="auto" w:fill="EFD3D2"/>
      </w:tcPr>
    </w:tblStylePr>
    <w:tblStylePr w:type="band2Horz">
      <w:tcPr>
        <w:tcBorders>
          <w:insideH w:val="nil"/>
          <w:insideV w:val="nil"/>
        </w:tcBorders>
      </w:tcPr>
    </w:tblStylePr>
  </w:style>
  <w:style w:type="table" w:customStyle="1" w:styleId="103">
    <w:name w:val="Средняя заливка 1 - Акцент 31"/>
    <w:basedOn w:val="12"/>
    <w:qFormat/>
    <w:uiPriority w:val="63"/>
    <w:pPr>
      <w:spacing w:after="0" w:line="240" w:lineRule="auto"/>
    </w:pPr>
    <w:rPr>
      <w:rFonts w:eastAsia="Times New Roman"/>
      <w:kern w:val="0"/>
      <w:lang w:val="en-US"/>
      <w14:ligatures w14:val="none"/>
    </w:rPr>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cPr>
        <w:shd w:val="clear" w:color="auto" w:fill="E6EED5"/>
      </w:tcPr>
    </w:tblStylePr>
    <w:tblStylePr w:type="band1Horz">
      <w:tcPr>
        <w:tcBorders>
          <w:insideH w:val="nil"/>
          <w:insideV w:val="nil"/>
        </w:tcBorders>
        <w:shd w:val="clear" w:color="auto" w:fill="E6EED5"/>
      </w:tcPr>
    </w:tblStylePr>
    <w:tblStylePr w:type="band2Horz">
      <w:tcPr>
        <w:tcBorders>
          <w:insideH w:val="nil"/>
          <w:insideV w:val="nil"/>
        </w:tcBorders>
      </w:tcPr>
    </w:tblStylePr>
  </w:style>
  <w:style w:type="table" w:customStyle="1" w:styleId="104">
    <w:name w:val="Средняя заливка 1 - Акцент 41"/>
    <w:basedOn w:val="12"/>
    <w:qFormat/>
    <w:uiPriority w:val="63"/>
    <w:pPr>
      <w:spacing w:after="0" w:line="240" w:lineRule="auto"/>
    </w:pPr>
    <w:rPr>
      <w:rFonts w:eastAsia="Times New Roman"/>
      <w:kern w:val="0"/>
      <w:lang w:val="en-US"/>
      <w14:ligatures w14:val="none"/>
    </w:rPr>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cPr>
        <w:shd w:val="clear" w:color="auto" w:fill="DFD8E8"/>
      </w:tcPr>
    </w:tblStylePr>
    <w:tblStylePr w:type="band1Horz">
      <w:tcPr>
        <w:tcBorders>
          <w:insideH w:val="nil"/>
          <w:insideV w:val="nil"/>
        </w:tcBorders>
        <w:shd w:val="clear" w:color="auto" w:fill="DFD8E8"/>
      </w:tcPr>
    </w:tblStylePr>
    <w:tblStylePr w:type="band2Horz">
      <w:tcPr>
        <w:tcBorders>
          <w:insideH w:val="nil"/>
          <w:insideV w:val="nil"/>
        </w:tcBorders>
      </w:tcPr>
    </w:tblStylePr>
  </w:style>
  <w:style w:type="table" w:customStyle="1" w:styleId="105">
    <w:name w:val="Средняя заливка 1 - Акцент 51"/>
    <w:basedOn w:val="12"/>
    <w:qFormat/>
    <w:uiPriority w:val="63"/>
    <w:pPr>
      <w:spacing w:after="0" w:line="240" w:lineRule="auto"/>
    </w:pPr>
    <w:rPr>
      <w:rFonts w:eastAsia="Times New Roman"/>
      <w:kern w:val="0"/>
      <w:lang w:val="en-US"/>
      <w14:ligatures w14:val="none"/>
    </w:rPr>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cPr>
        <w:shd w:val="clear" w:color="auto" w:fill="D2EAF1"/>
      </w:tcPr>
    </w:tblStylePr>
    <w:tblStylePr w:type="band1Horz">
      <w:tcPr>
        <w:tcBorders>
          <w:insideH w:val="nil"/>
          <w:insideV w:val="nil"/>
        </w:tcBorders>
        <w:shd w:val="clear" w:color="auto" w:fill="D2EAF1"/>
      </w:tcPr>
    </w:tblStylePr>
    <w:tblStylePr w:type="band2Horz">
      <w:tcPr>
        <w:tcBorders>
          <w:insideH w:val="nil"/>
          <w:insideV w:val="nil"/>
        </w:tcBorders>
      </w:tcPr>
    </w:tblStylePr>
  </w:style>
  <w:style w:type="table" w:customStyle="1" w:styleId="106">
    <w:name w:val="Средняя заливка 1 - Акцент 61"/>
    <w:basedOn w:val="12"/>
    <w:qFormat/>
    <w:uiPriority w:val="63"/>
    <w:pPr>
      <w:spacing w:after="0" w:line="240" w:lineRule="auto"/>
    </w:pPr>
    <w:rPr>
      <w:rFonts w:eastAsia="Times New Roman"/>
      <w:kern w:val="0"/>
      <w:lang w:val="en-US"/>
      <w14:ligatures w14:val="none"/>
    </w:rPr>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cPr>
        <w:shd w:val="clear" w:color="auto" w:fill="FDE4D0"/>
      </w:tcPr>
    </w:tblStylePr>
    <w:tblStylePr w:type="band1Horz">
      <w:tcPr>
        <w:tcBorders>
          <w:insideH w:val="nil"/>
          <w:insideV w:val="nil"/>
        </w:tcBorders>
        <w:shd w:val="clear" w:color="auto" w:fill="FDE4D0"/>
      </w:tcPr>
    </w:tblStylePr>
    <w:tblStylePr w:type="band2Horz">
      <w:tcPr>
        <w:tcBorders>
          <w:insideH w:val="nil"/>
          <w:insideV w:val="nil"/>
        </w:tcBorders>
      </w:tcPr>
    </w:tblStylePr>
  </w:style>
  <w:style w:type="table" w:customStyle="1" w:styleId="107">
    <w:name w:val="Средняя заливка 2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000000"/>
      </w:tcPr>
    </w:tblStylePr>
    <w:tblStylePr w:type="lastCol">
      <w:rPr>
        <w:b/>
        <w:bCs/>
        <w:color w:val="FFFFFF"/>
      </w:rPr>
      <w:tcPr>
        <w:tcBorders>
          <w:left w:val="nil"/>
          <w:right w:val="nil"/>
          <w:insideH w:val="nil"/>
          <w:insideV w:val="nil"/>
        </w:tcBorders>
        <w:shd w:val="clear" w:color="auto" w:fill="000000"/>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08">
    <w:name w:val="Средняя заливка 2 - Акцент 1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F81BD"/>
      </w:tcPr>
    </w:tblStylePr>
    <w:tblStylePr w:type="lastCol">
      <w:rPr>
        <w:b/>
        <w:bCs/>
        <w:color w:val="FFFFFF"/>
      </w:rPr>
      <w:tcPr>
        <w:tcBorders>
          <w:left w:val="nil"/>
          <w:right w:val="nil"/>
          <w:insideH w:val="nil"/>
          <w:insideV w:val="nil"/>
        </w:tcBorders>
        <w:shd w:val="clear" w:color="auto" w:fill="4F81B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09">
    <w:name w:val="Средняя заливка 2 - Акцент 2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C0504D"/>
      </w:tcPr>
    </w:tblStylePr>
    <w:tblStylePr w:type="lastCol">
      <w:rPr>
        <w:b/>
        <w:bCs/>
        <w:color w:val="FFFFFF"/>
      </w:rPr>
      <w:tcPr>
        <w:tcBorders>
          <w:left w:val="nil"/>
          <w:right w:val="nil"/>
          <w:insideH w:val="nil"/>
          <w:insideV w:val="nil"/>
        </w:tcBorders>
        <w:shd w:val="clear" w:color="auto" w:fill="C0504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10">
    <w:name w:val="Средняя заливка 2 - Акцент 3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9BBB59"/>
      </w:tcPr>
    </w:tblStylePr>
    <w:tblStylePr w:type="lastCol">
      <w:rPr>
        <w:b/>
        <w:bCs/>
        <w:color w:val="FFFFFF"/>
      </w:rPr>
      <w:tcPr>
        <w:tcBorders>
          <w:left w:val="nil"/>
          <w:right w:val="nil"/>
          <w:insideH w:val="nil"/>
          <w:insideV w:val="nil"/>
        </w:tcBorders>
        <w:shd w:val="clear" w:color="auto" w:fill="9BBB59"/>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11">
    <w:name w:val="Средняя заливка 2 - Акцент 4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8064A2"/>
      </w:tcPr>
    </w:tblStylePr>
    <w:tblStylePr w:type="lastCol">
      <w:rPr>
        <w:b/>
        <w:bCs/>
        <w:color w:val="FFFFFF"/>
      </w:rPr>
      <w:tcPr>
        <w:tcBorders>
          <w:left w:val="nil"/>
          <w:right w:val="nil"/>
          <w:insideH w:val="nil"/>
          <w:insideV w:val="nil"/>
        </w:tcBorders>
        <w:shd w:val="clear" w:color="auto" w:fill="8064A2"/>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12">
    <w:name w:val="Средняя заливка 2 - Акцент 5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13">
    <w:name w:val="Средняя заливка 2 - Акцент 61"/>
    <w:basedOn w:val="12"/>
    <w:qFormat/>
    <w:uiPriority w:val="64"/>
    <w:pPr>
      <w:spacing w:after="0" w:line="240" w:lineRule="auto"/>
    </w:pPr>
    <w:rPr>
      <w:rFonts w:eastAsia="Times New Roman"/>
      <w:kern w:val="0"/>
      <w:lang w:val="en-US"/>
      <w14:ligatures w14:val="none"/>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F79646"/>
      </w:tcPr>
    </w:tblStylePr>
    <w:tblStylePr w:type="lastCol">
      <w:rPr>
        <w:b/>
        <w:bCs/>
        <w:color w:val="FFFFFF"/>
      </w:rPr>
      <w:tcPr>
        <w:tcBorders>
          <w:left w:val="nil"/>
          <w:right w:val="nil"/>
          <w:insideH w:val="nil"/>
          <w:insideV w:val="nil"/>
        </w:tcBorders>
        <w:shd w:val="clear" w:color="auto" w:fill="F7964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114">
    <w:name w:val="Средний список 11"/>
    <w:basedOn w:val="12"/>
    <w:qFormat/>
    <w:uiPriority w:val="65"/>
    <w:pPr>
      <w:spacing w:after="0" w:line="240" w:lineRule="auto"/>
    </w:pPr>
    <w:rPr>
      <w:rFonts w:eastAsia="Times New Roman"/>
      <w:color w:val="000000"/>
      <w:kern w:val="0"/>
      <w:lang w:val="en-US"/>
      <w14:ligatures w14:val="none"/>
    </w:rPr>
    <w:tblPr>
      <w:tblBorders>
        <w:top w:val="single" w:color="000000" w:sz="8" w:space="0"/>
        <w:bottom w:val="single" w:color="000000" w:sz="8" w:space="0"/>
      </w:tblBorders>
    </w:tblPr>
    <w:tblStylePr w:type="firstRow">
      <w:rPr>
        <w:rFonts w:ascii="Calibri" w:hAnsi="Calibri" w:eastAsia="Times New Roman" w:cs="Times New Roman"/>
      </w:rPr>
      <w:tcPr>
        <w:tcBorders>
          <w:top w:val="nil"/>
          <w:bottom w:val="single" w:color="000000" w:sz="8" w:space="0"/>
        </w:tcBorders>
      </w:tcPr>
    </w:tblStylePr>
    <w:tblStylePr w:type="lastRow">
      <w:rPr>
        <w:b/>
        <w:bCs/>
        <w:color w:val="1F497D"/>
      </w:rPr>
      <w:tcPr>
        <w:tcBorders>
          <w:top w:val="single" w:color="000000" w:sz="8" w:space="0"/>
          <w:bottom w:val="single" w:color="000000" w:sz="8" w:space="0"/>
        </w:tcBorders>
      </w:tcPr>
    </w:tblStylePr>
    <w:tblStylePr w:type="firstCol">
      <w:rPr>
        <w:b/>
        <w:bCs/>
      </w:rPr>
    </w:tblStylePr>
    <w:tblStylePr w:type="lastCol">
      <w:rPr>
        <w:b/>
        <w:bCs/>
      </w:rPr>
      <w:tcPr>
        <w:tcBorders>
          <w:top w:val="single" w:color="000000" w:sz="8" w:space="0"/>
          <w:bottom w:val="single" w:color="000000" w:sz="8" w:space="0"/>
        </w:tcBorders>
      </w:tcPr>
    </w:tblStylePr>
    <w:tblStylePr w:type="band1Vert">
      <w:tcPr>
        <w:shd w:val="clear" w:color="auto" w:fill="C0C0C0"/>
      </w:tcPr>
    </w:tblStylePr>
    <w:tblStylePr w:type="band1Horz">
      <w:tcPr>
        <w:shd w:val="clear" w:color="auto" w:fill="C0C0C0"/>
      </w:tcPr>
    </w:tblStylePr>
  </w:style>
  <w:style w:type="table" w:customStyle="1" w:styleId="115">
    <w:name w:val="Средний список 1 - Акцент 11"/>
    <w:basedOn w:val="12"/>
    <w:qFormat/>
    <w:uiPriority w:val="65"/>
    <w:pPr>
      <w:spacing w:after="0" w:line="240" w:lineRule="auto"/>
    </w:pPr>
    <w:rPr>
      <w:rFonts w:eastAsia="Times New Roman"/>
      <w:color w:val="000000"/>
      <w:kern w:val="0"/>
      <w:lang w:val="en-US"/>
      <w14:ligatures w14:val="none"/>
    </w:rPr>
    <w:tblPr>
      <w:tblBorders>
        <w:top w:val="single" w:color="4F81BD" w:sz="8" w:space="0"/>
        <w:bottom w:val="single" w:color="4F81BD" w:sz="8" w:space="0"/>
      </w:tblBorders>
    </w:tblPr>
    <w:tblStylePr w:type="firstRow">
      <w:rPr>
        <w:rFonts w:ascii="Calibri" w:hAnsi="Calibri" w:eastAsia="Times New Roman" w:cs="Times New Roman"/>
      </w:rPr>
      <w:tcPr>
        <w:tcBorders>
          <w:top w:val="nil"/>
          <w:bottom w:val="single" w:color="4F81BD" w:sz="8" w:space="0"/>
        </w:tcBorders>
      </w:tcPr>
    </w:tblStylePr>
    <w:tblStylePr w:type="lastRow">
      <w:rPr>
        <w:b/>
        <w:bCs/>
        <w:color w:val="1F497D"/>
      </w:rPr>
      <w:tcPr>
        <w:tcBorders>
          <w:top w:val="single" w:color="4F81BD" w:sz="8" w:space="0"/>
          <w:bottom w:val="single" w:color="4F81BD" w:sz="8" w:space="0"/>
        </w:tcBorders>
      </w:tcPr>
    </w:tblStylePr>
    <w:tblStylePr w:type="firstCol">
      <w:rPr>
        <w:b/>
        <w:bCs/>
      </w:rPr>
    </w:tblStylePr>
    <w:tblStylePr w:type="lastCol">
      <w:rPr>
        <w:b/>
        <w:bCs/>
      </w:rPr>
      <w:tcPr>
        <w:tcBorders>
          <w:top w:val="single" w:color="4F81BD" w:sz="8" w:space="0"/>
          <w:bottom w:val="single" w:color="4F81BD" w:sz="8" w:space="0"/>
        </w:tcBorders>
      </w:tcPr>
    </w:tblStylePr>
    <w:tblStylePr w:type="band1Vert">
      <w:tcPr>
        <w:shd w:val="clear" w:color="auto" w:fill="D3DFEE"/>
      </w:tcPr>
    </w:tblStylePr>
    <w:tblStylePr w:type="band1Horz">
      <w:tcPr>
        <w:shd w:val="clear" w:color="auto" w:fill="D3DFEE"/>
      </w:tcPr>
    </w:tblStylePr>
  </w:style>
  <w:style w:type="table" w:customStyle="1" w:styleId="116">
    <w:name w:val="Средний список 1 - Акцент 21"/>
    <w:basedOn w:val="12"/>
    <w:qFormat/>
    <w:uiPriority w:val="65"/>
    <w:pPr>
      <w:spacing w:after="0" w:line="240" w:lineRule="auto"/>
    </w:pPr>
    <w:rPr>
      <w:rFonts w:eastAsia="Times New Roman"/>
      <w:color w:val="000000"/>
      <w:kern w:val="0"/>
      <w:lang w:val="en-US"/>
      <w14:ligatures w14:val="none"/>
    </w:rPr>
    <w:tblPr>
      <w:tblBorders>
        <w:top w:val="single" w:color="C0504D" w:sz="8" w:space="0"/>
        <w:bottom w:val="single" w:color="C0504D" w:sz="8" w:space="0"/>
      </w:tblBorders>
    </w:tblPr>
    <w:tblStylePr w:type="firstRow">
      <w:rPr>
        <w:rFonts w:ascii="Calibri" w:hAnsi="Calibri" w:eastAsia="Times New Roman" w:cs="Times New Roman"/>
      </w:rPr>
      <w:tcPr>
        <w:tcBorders>
          <w:top w:val="nil"/>
          <w:bottom w:val="single" w:color="C0504D" w:sz="8" w:space="0"/>
        </w:tcBorders>
      </w:tcPr>
    </w:tblStylePr>
    <w:tblStylePr w:type="lastRow">
      <w:rPr>
        <w:b/>
        <w:bCs/>
        <w:color w:val="1F497D"/>
      </w:rPr>
      <w:tcPr>
        <w:tcBorders>
          <w:top w:val="single" w:color="C0504D" w:sz="8" w:space="0"/>
          <w:bottom w:val="single" w:color="C0504D" w:sz="8" w:space="0"/>
        </w:tcBorders>
      </w:tcPr>
    </w:tblStylePr>
    <w:tblStylePr w:type="firstCol">
      <w:rPr>
        <w:b/>
        <w:bCs/>
      </w:rPr>
    </w:tblStylePr>
    <w:tblStylePr w:type="lastCol">
      <w:rPr>
        <w:b/>
        <w:bCs/>
      </w:rPr>
      <w:tcPr>
        <w:tcBorders>
          <w:top w:val="single" w:color="C0504D" w:sz="8" w:space="0"/>
          <w:bottom w:val="single" w:color="C0504D" w:sz="8" w:space="0"/>
        </w:tcBorders>
      </w:tcPr>
    </w:tblStylePr>
    <w:tblStylePr w:type="band1Vert">
      <w:tcPr>
        <w:shd w:val="clear" w:color="auto" w:fill="EFD3D2"/>
      </w:tcPr>
    </w:tblStylePr>
    <w:tblStylePr w:type="band1Horz">
      <w:tcPr>
        <w:shd w:val="clear" w:color="auto" w:fill="EFD3D2"/>
      </w:tcPr>
    </w:tblStylePr>
  </w:style>
  <w:style w:type="table" w:customStyle="1" w:styleId="117">
    <w:name w:val="Средний список 1 - Акцент 31"/>
    <w:basedOn w:val="12"/>
    <w:qFormat/>
    <w:uiPriority w:val="65"/>
    <w:pPr>
      <w:spacing w:after="0" w:line="240" w:lineRule="auto"/>
    </w:pPr>
    <w:rPr>
      <w:rFonts w:eastAsia="Times New Roman"/>
      <w:color w:val="000000"/>
      <w:kern w:val="0"/>
      <w:lang w:val="en-US"/>
      <w14:ligatures w14:val="none"/>
    </w:rPr>
    <w:tblPr>
      <w:tblBorders>
        <w:top w:val="single" w:color="9BBB59" w:sz="8" w:space="0"/>
        <w:bottom w:val="single" w:color="9BBB59" w:sz="8" w:space="0"/>
      </w:tblBorders>
    </w:tblPr>
    <w:tblStylePr w:type="firstRow">
      <w:rPr>
        <w:rFonts w:ascii="Calibri" w:hAnsi="Calibri" w:eastAsia="Times New Roman" w:cs="Times New Roman"/>
      </w:rPr>
      <w:tcPr>
        <w:tcBorders>
          <w:top w:val="nil"/>
          <w:bottom w:val="single" w:color="9BBB59" w:sz="8" w:space="0"/>
        </w:tcBorders>
      </w:tcPr>
    </w:tblStylePr>
    <w:tblStylePr w:type="lastRow">
      <w:rPr>
        <w:b/>
        <w:bCs/>
        <w:color w:val="1F497D"/>
      </w:rPr>
      <w:tcPr>
        <w:tcBorders>
          <w:top w:val="single" w:color="9BBB59" w:sz="8" w:space="0"/>
          <w:bottom w:val="single" w:color="9BBB59" w:sz="8" w:space="0"/>
        </w:tcBorders>
      </w:tcPr>
    </w:tblStylePr>
    <w:tblStylePr w:type="firstCol">
      <w:rPr>
        <w:b/>
        <w:bCs/>
      </w:rPr>
    </w:tblStylePr>
    <w:tblStylePr w:type="lastCol">
      <w:rPr>
        <w:b/>
        <w:bCs/>
      </w:rPr>
      <w:tcPr>
        <w:tcBorders>
          <w:top w:val="single" w:color="9BBB59" w:sz="8" w:space="0"/>
          <w:bottom w:val="single" w:color="9BBB59" w:sz="8" w:space="0"/>
        </w:tcBorders>
      </w:tcPr>
    </w:tblStylePr>
    <w:tblStylePr w:type="band1Vert">
      <w:tcPr>
        <w:shd w:val="clear" w:color="auto" w:fill="E6EED5"/>
      </w:tcPr>
    </w:tblStylePr>
    <w:tblStylePr w:type="band1Horz">
      <w:tcPr>
        <w:shd w:val="clear" w:color="auto" w:fill="E6EED5"/>
      </w:tcPr>
    </w:tblStylePr>
  </w:style>
  <w:style w:type="table" w:customStyle="1" w:styleId="118">
    <w:name w:val="Средний список 1 - Акцент 41"/>
    <w:basedOn w:val="12"/>
    <w:qFormat/>
    <w:uiPriority w:val="65"/>
    <w:pPr>
      <w:spacing w:after="0" w:line="240" w:lineRule="auto"/>
    </w:pPr>
    <w:rPr>
      <w:rFonts w:eastAsia="Times New Roman"/>
      <w:color w:val="000000"/>
      <w:kern w:val="0"/>
      <w:lang w:val="en-US"/>
      <w14:ligatures w14:val="none"/>
    </w:rPr>
    <w:tblPr>
      <w:tblBorders>
        <w:top w:val="single" w:color="8064A2" w:sz="8" w:space="0"/>
        <w:bottom w:val="single" w:color="8064A2" w:sz="8" w:space="0"/>
      </w:tblBorders>
    </w:tblPr>
    <w:tblStylePr w:type="firstRow">
      <w:rPr>
        <w:rFonts w:ascii="Calibri" w:hAnsi="Calibri" w:eastAsia="Times New Roman" w:cs="Times New Roman"/>
      </w:rPr>
      <w:tcPr>
        <w:tcBorders>
          <w:top w:val="nil"/>
          <w:bottom w:val="single" w:color="8064A2" w:sz="8" w:space="0"/>
        </w:tcBorders>
      </w:tcPr>
    </w:tblStylePr>
    <w:tblStylePr w:type="lastRow">
      <w:rPr>
        <w:b/>
        <w:bCs/>
        <w:color w:val="1F497D"/>
      </w:rPr>
      <w:tcPr>
        <w:tcBorders>
          <w:top w:val="single" w:color="8064A2" w:sz="8" w:space="0"/>
          <w:bottom w:val="single" w:color="8064A2" w:sz="8" w:space="0"/>
        </w:tcBorders>
      </w:tcPr>
    </w:tblStylePr>
    <w:tblStylePr w:type="firstCol">
      <w:rPr>
        <w:b/>
        <w:bCs/>
      </w:rPr>
    </w:tblStylePr>
    <w:tblStylePr w:type="lastCol">
      <w:rPr>
        <w:b/>
        <w:bCs/>
      </w:rPr>
      <w:tcPr>
        <w:tcBorders>
          <w:top w:val="single" w:color="8064A2" w:sz="8" w:space="0"/>
          <w:bottom w:val="single" w:color="8064A2" w:sz="8" w:space="0"/>
        </w:tcBorders>
      </w:tcPr>
    </w:tblStylePr>
    <w:tblStylePr w:type="band1Vert">
      <w:tcPr>
        <w:shd w:val="clear" w:color="auto" w:fill="DFD8E8"/>
      </w:tcPr>
    </w:tblStylePr>
    <w:tblStylePr w:type="band1Horz">
      <w:tcPr>
        <w:shd w:val="clear" w:color="auto" w:fill="DFD8E8"/>
      </w:tcPr>
    </w:tblStylePr>
  </w:style>
  <w:style w:type="table" w:customStyle="1" w:styleId="119">
    <w:name w:val="Средний список 1 - Акцент 51"/>
    <w:basedOn w:val="12"/>
    <w:qFormat/>
    <w:uiPriority w:val="65"/>
    <w:pPr>
      <w:spacing w:after="0" w:line="240" w:lineRule="auto"/>
    </w:pPr>
    <w:rPr>
      <w:rFonts w:eastAsia="Times New Roman"/>
      <w:color w:val="000000"/>
      <w:kern w:val="0"/>
      <w:lang w:val="en-US"/>
      <w14:ligatures w14:val="none"/>
    </w:rPr>
    <w:tblPr>
      <w:tblBorders>
        <w:top w:val="single" w:color="4BACC6" w:sz="8" w:space="0"/>
        <w:bottom w:val="single" w:color="4BACC6" w:sz="8" w:space="0"/>
      </w:tblBorders>
    </w:tblPr>
    <w:tblStylePr w:type="firstRow">
      <w:rPr>
        <w:rFonts w:ascii="Calibri" w:hAnsi="Calibri" w:eastAsia="Times New Roman" w:cs="Times New Roman"/>
      </w:rPr>
      <w:tcPr>
        <w:tcBorders>
          <w:top w:val="nil"/>
          <w:bottom w:val="single" w:color="4BACC6" w:sz="8" w:space="0"/>
        </w:tcBorders>
      </w:tcPr>
    </w:tblStylePr>
    <w:tblStylePr w:type="lastRow">
      <w:rPr>
        <w:b/>
        <w:bCs/>
        <w:color w:val="1F497D"/>
      </w:rPr>
      <w:tcPr>
        <w:tcBorders>
          <w:top w:val="single" w:color="4BACC6" w:sz="8" w:space="0"/>
          <w:bottom w:val="single" w:color="4BACC6" w:sz="8" w:space="0"/>
        </w:tcBorders>
      </w:tcPr>
    </w:tblStylePr>
    <w:tblStylePr w:type="firstCol">
      <w:rPr>
        <w:b/>
        <w:bCs/>
      </w:rPr>
    </w:tblStylePr>
    <w:tblStylePr w:type="lastCol">
      <w:rPr>
        <w:b/>
        <w:bCs/>
      </w:rPr>
      <w:tcPr>
        <w:tcBorders>
          <w:top w:val="single" w:color="4BACC6" w:sz="8" w:space="0"/>
          <w:bottom w:val="single" w:color="4BACC6" w:sz="8" w:space="0"/>
        </w:tcBorders>
      </w:tcPr>
    </w:tblStylePr>
    <w:tblStylePr w:type="band1Vert">
      <w:tcPr>
        <w:shd w:val="clear" w:color="auto" w:fill="D2EAF1"/>
      </w:tcPr>
    </w:tblStylePr>
    <w:tblStylePr w:type="band1Horz">
      <w:tcPr>
        <w:shd w:val="clear" w:color="auto" w:fill="D2EAF1"/>
      </w:tcPr>
    </w:tblStylePr>
  </w:style>
  <w:style w:type="table" w:customStyle="1" w:styleId="120">
    <w:name w:val="Средний список 1 - Акцент 61"/>
    <w:basedOn w:val="12"/>
    <w:qFormat/>
    <w:uiPriority w:val="65"/>
    <w:pPr>
      <w:spacing w:after="0" w:line="240" w:lineRule="auto"/>
    </w:pPr>
    <w:rPr>
      <w:rFonts w:eastAsia="Times New Roman"/>
      <w:color w:val="000000"/>
      <w:kern w:val="0"/>
      <w:lang w:val="en-US"/>
      <w14:ligatures w14:val="none"/>
    </w:rPr>
    <w:tblPr>
      <w:tblBorders>
        <w:top w:val="single" w:color="F79646" w:sz="8" w:space="0"/>
        <w:bottom w:val="single" w:color="F79646" w:sz="8" w:space="0"/>
      </w:tblBorders>
    </w:tblPr>
    <w:tblStylePr w:type="firstRow">
      <w:rPr>
        <w:rFonts w:ascii="Calibri" w:hAnsi="Calibri" w:eastAsia="Times New Roman" w:cs="Times New Roman"/>
      </w:rPr>
      <w:tcPr>
        <w:tcBorders>
          <w:top w:val="nil"/>
          <w:bottom w:val="single" w:color="F79646" w:sz="8" w:space="0"/>
        </w:tcBorders>
      </w:tcPr>
    </w:tblStylePr>
    <w:tblStylePr w:type="lastRow">
      <w:rPr>
        <w:b/>
        <w:bCs/>
        <w:color w:val="1F497D"/>
      </w:rPr>
      <w:tcPr>
        <w:tcBorders>
          <w:top w:val="single" w:color="F79646" w:sz="8" w:space="0"/>
          <w:bottom w:val="single" w:color="F79646" w:sz="8" w:space="0"/>
        </w:tcBorders>
      </w:tcPr>
    </w:tblStylePr>
    <w:tblStylePr w:type="firstCol">
      <w:rPr>
        <w:b/>
        <w:bCs/>
      </w:rPr>
    </w:tblStylePr>
    <w:tblStylePr w:type="lastCol">
      <w:rPr>
        <w:b/>
        <w:bCs/>
      </w:rPr>
      <w:tcPr>
        <w:tcBorders>
          <w:top w:val="single" w:color="F79646" w:sz="8" w:space="0"/>
          <w:bottom w:val="single" w:color="F79646" w:sz="8" w:space="0"/>
        </w:tcBorders>
      </w:tcPr>
    </w:tblStylePr>
    <w:tblStylePr w:type="band1Vert">
      <w:tcPr>
        <w:shd w:val="clear" w:color="auto" w:fill="FDE4D0"/>
      </w:tcPr>
    </w:tblStylePr>
    <w:tblStylePr w:type="band1Horz">
      <w:tcPr>
        <w:shd w:val="clear" w:color="auto" w:fill="FDE4D0"/>
      </w:tcPr>
    </w:tblStylePr>
  </w:style>
  <w:style w:type="table" w:customStyle="1" w:styleId="121">
    <w:name w:val="Средний список 2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nil"/>
          <w:bottom w:val="single" w:color="000000" w:sz="24" w:space="0"/>
          <w:right w:val="nil"/>
          <w:insideH w:val="nil"/>
          <w:insideV w:val="nil"/>
        </w:tcBorders>
        <w:shd w:val="clear" w:color="auto" w:fill="FFFFFF"/>
      </w:tcPr>
    </w:tblStylePr>
    <w:tblStylePr w:type="lastRow">
      <w:tcPr>
        <w:tcBorders>
          <w:top w:val="single" w:color="000000" w:sz="8" w:space="0"/>
          <w:left w:val="nil"/>
          <w:bottom w:val="nil"/>
          <w:right w:val="nil"/>
          <w:insideH w:val="nil"/>
          <w:insideV w:val="nil"/>
        </w:tcBorders>
        <w:shd w:val="clear" w:color="auto" w:fill="FFFFFF"/>
      </w:tcPr>
    </w:tblStylePr>
    <w:tblStylePr w:type="firstCol">
      <w:tcPr>
        <w:tcBorders>
          <w:top w:val="nil"/>
          <w:left w:val="nil"/>
          <w:bottom w:val="nil"/>
          <w:right w:val="single" w:color="000000" w:sz="8" w:space="0"/>
          <w:insideH w:val="nil"/>
          <w:insideV w:val="nil"/>
        </w:tcBorders>
        <w:shd w:val="clear" w:color="auto" w:fill="FFFFFF"/>
      </w:tcPr>
    </w:tblStylePr>
    <w:tblStylePr w:type="lastCol">
      <w:tcPr>
        <w:tcBorders>
          <w:top w:val="nil"/>
          <w:left w:val="single" w:color="000000"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C0C0C0"/>
      </w:tcPr>
    </w:tblStylePr>
    <w:tblStylePr w:type="band1Horz">
      <w:tcPr>
        <w:tcBorders>
          <w:top w:val="nil"/>
          <w:bottom w:val="nil"/>
          <w:insideH w:val="nil"/>
          <w:insideV w:val="nil"/>
        </w:tcBorders>
        <w:shd w:val="clear" w:color="auto" w:fill="C0C0C0"/>
      </w:tcPr>
    </w:tblStylePr>
    <w:tblStylePr w:type="nwCell">
      <w:tcPr>
        <w:shd w:val="clear" w:color="auto" w:fill="FFFFFF"/>
      </w:tcPr>
    </w:tblStylePr>
    <w:tblStylePr w:type="swCell">
      <w:tcPr>
        <w:tcBorders>
          <w:top w:val="nil"/>
        </w:tcBorders>
      </w:tcPr>
    </w:tblStylePr>
  </w:style>
  <w:style w:type="table" w:customStyle="1" w:styleId="122">
    <w:name w:val="Средний список 2 - Акцент 1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cPr>
        <w:tcBorders>
          <w:top w:val="nil"/>
          <w:left w:val="nil"/>
          <w:bottom w:val="single" w:color="4F81BD" w:sz="24" w:space="0"/>
          <w:right w:val="nil"/>
          <w:insideH w:val="nil"/>
          <w:insideV w:val="nil"/>
        </w:tcBorders>
        <w:shd w:val="clear" w:color="auto" w:fill="FFFFFF"/>
      </w:tcPr>
    </w:tblStylePr>
    <w:tblStylePr w:type="lastRow">
      <w:tcPr>
        <w:tcBorders>
          <w:top w:val="single" w:color="4F81BD" w:sz="8" w:space="0"/>
          <w:left w:val="nil"/>
          <w:bottom w:val="nil"/>
          <w:right w:val="nil"/>
          <w:insideH w:val="nil"/>
          <w:insideV w:val="nil"/>
        </w:tcBorders>
        <w:shd w:val="clear" w:color="auto" w:fill="FFFFFF"/>
      </w:tcPr>
    </w:tblStylePr>
    <w:tblStylePr w:type="firstCol">
      <w:tcPr>
        <w:tcBorders>
          <w:top w:val="nil"/>
          <w:left w:val="nil"/>
          <w:bottom w:val="nil"/>
          <w:right w:val="single" w:color="4F81BD" w:sz="8" w:space="0"/>
          <w:insideH w:val="nil"/>
          <w:insideV w:val="nil"/>
        </w:tcBorders>
        <w:shd w:val="clear" w:color="auto" w:fill="FFFFFF"/>
      </w:tcPr>
    </w:tblStylePr>
    <w:tblStylePr w:type="lastCol">
      <w:tcPr>
        <w:tcBorders>
          <w:top w:val="nil"/>
          <w:left w:val="single" w:color="4F81B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3DFEE"/>
      </w:tcPr>
    </w:tblStylePr>
    <w:tblStylePr w:type="band1Horz">
      <w:tcPr>
        <w:tcBorders>
          <w:top w:val="nil"/>
          <w:bottom w:val="nil"/>
          <w:insideH w:val="nil"/>
          <w:insideV w:val="nil"/>
        </w:tcBorders>
        <w:shd w:val="clear" w:color="auto" w:fill="D3DFEE"/>
      </w:tcPr>
    </w:tblStylePr>
    <w:tblStylePr w:type="nwCell">
      <w:tcPr>
        <w:shd w:val="clear" w:color="auto" w:fill="FFFFFF"/>
      </w:tcPr>
    </w:tblStylePr>
    <w:tblStylePr w:type="swCell">
      <w:tcPr>
        <w:tcBorders>
          <w:top w:val="nil"/>
        </w:tcBorders>
      </w:tcPr>
    </w:tblStylePr>
  </w:style>
  <w:style w:type="table" w:customStyle="1" w:styleId="123">
    <w:name w:val="Средний список 2 - Акцент 2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cPr>
        <w:tcBorders>
          <w:top w:val="nil"/>
          <w:left w:val="nil"/>
          <w:bottom w:val="single" w:color="C0504D" w:sz="24" w:space="0"/>
          <w:right w:val="nil"/>
          <w:insideH w:val="nil"/>
          <w:insideV w:val="nil"/>
        </w:tcBorders>
        <w:shd w:val="clear" w:color="auto" w:fill="FFFFFF"/>
      </w:tcPr>
    </w:tblStylePr>
    <w:tblStylePr w:type="lastRow">
      <w:tcPr>
        <w:tcBorders>
          <w:top w:val="single" w:color="C0504D" w:sz="8" w:space="0"/>
          <w:left w:val="nil"/>
          <w:bottom w:val="nil"/>
          <w:right w:val="nil"/>
          <w:insideH w:val="nil"/>
          <w:insideV w:val="nil"/>
        </w:tcBorders>
        <w:shd w:val="clear" w:color="auto" w:fill="FFFFFF"/>
      </w:tcPr>
    </w:tblStylePr>
    <w:tblStylePr w:type="firstCol">
      <w:tcPr>
        <w:tcBorders>
          <w:top w:val="nil"/>
          <w:left w:val="nil"/>
          <w:bottom w:val="nil"/>
          <w:right w:val="single" w:color="C0504D" w:sz="8" w:space="0"/>
          <w:insideH w:val="nil"/>
          <w:insideV w:val="nil"/>
        </w:tcBorders>
        <w:shd w:val="clear" w:color="auto" w:fill="FFFFFF"/>
      </w:tcPr>
    </w:tblStylePr>
    <w:tblStylePr w:type="lastCol">
      <w:tcPr>
        <w:tcBorders>
          <w:top w:val="nil"/>
          <w:left w:val="single" w:color="C0504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FD3D2"/>
      </w:tcPr>
    </w:tblStylePr>
    <w:tblStylePr w:type="band1Horz">
      <w:tcPr>
        <w:tcBorders>
          <w:top w:val="nil"/>
          <w:bottom w:val="nil"/>
          <w:insideH w:val="nil"/>
          <w:insideV w:val="nil"/>
        </w:tcBorders>
        <w:shd w:val="clear" w:color="auto" w:fill="EFD3D2"/>
      </w:tcPr>
    </w:tblStylePr>
    <w:tblStylePr w:type="nwCell">
      <w:tcPr>
        <w:shd w:val="clear" w:color="auto" w:fill="FFFFFF"/>
      </w:tcPr>
    </w:tblStylePr>
    <w:tblStylePr w:type="swCell">
      <w:tcPr>
        <w:tcBorders>
          <w:top w:val="nil"/>
        </w:tcBorders>
      </w:tcPr>
    </w:tblStylePr>
  </w:style>
  <w:style w:type="table" w:customStyle="1" w:styleId="124">
    <w:name w:val="Средний список 2 - Акцент 3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cPr>
        <w:tcBorders>
          <w:top w:val="nil"/>
          <w:left w:val="nil"/>
          <w:bottom w:val="single" w:color="9BBB59" w:sz="24" w:space="0"/>
          <w:right w:val="nil"/>
          <w:insideH w:val="nil"/>
          <w:insideV w:val="nil"/>
        </w:tcBorders>
        <w:shd w:val="clear" w:color="auto" w:fill="FFFFFF"/>
      </w:tcPr>
    </w:tblStylePr>
    <w:tblStylePr w:type="lastRow">
      <w:tcPr>
        <w:tcBorders>
          <w:top w:val="single" w:color="9BBB59" w:sz="8" w:space="0"/>
          <w:left w:val="nil"/>
          <w:bottom w:val="nil"/>
          <w:right w:val="nil"/>
          <w:insideH w:val="nil"/>
          <w:insideV w:val="nil"/>
        </w:tcBorders>
        <w:shd w:val="clear" w:color="auto" w:fill="FFFFFF"/>
      </w:tcPr>
    </w:tblStylePr>
    <w:tblStylePr w:type="firstCol">
      <w:tcPr>
        <w:tcBorders>
          <w:top w:val="nil"/>
          <w:left w:val="nil"/>
          <w:bottom w:val="nil"/>
          <w:right w:val="single" w:color="9BBB59" w:sz="8" w:space="0"/>
          <w:insideH w:val="nil"/>
          <w:insideV w:val="nil"/>
        </w:tcBorders>
        <w:shd w:val="clear" w:color="auto" w:fill="FFFFFF"/>
      </w:tcPr>
    </w:tblStylePr>
    <w:tblStylePr w:type="lastCol">
      <w:tcPr>
        <w:tcBorders>
          <w:top w:val="nil"/>
          <w:left w:val="single" w:color="9BBB59"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6EED5"/>
      </w:tcPr>
    </w:tblStylePr>
    <w:tblStylePr w:type="band1Horz">
      <w:tcPr>
        <w:tcBorders>
          <w:top w:val="nil"/>
          <w:bottom w:val="nil"/>
          <w:insideH w:val="nil"/>
          <w:insideV w:val="nil"/>
        </w:tcBorders>
        <w:shd w:val="clear" w:color="auto" w:fill="E6EED5"/>
      </w:tcPr>
    </w:tblStylePr>
    <w:tblStylePr w:type="nwCell">
      <w:tcPr>
        <w:shd w:val="clear" w:color="auto" w:fill="FFFFFF"/>
      </w:tcPr>
    </w:tblStylePr>
    <w:tblStylePr w:type="swCell">
      <w:tcPr>
        <w:tcBorders>
          <w:top w:val="nil"/>
        </w:tcBorders>
      </w:tcPr>
    </w:tblStylePr>
  </w:style>
  <w:style w:type="table" w:customStyle="1" w:styleId="125">
    <w:name w:val="Средний список 2 - Акцент 4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cPr>
        <w:tcBorders>
          <w:top w:val="nil"/>
          <w:left w:val="nil"/>
          <w:bottom w:val="single" w:color="8064A2" w:sz="24" w:space="0"/>
          <w:right w:val="nil"/>
          <w:insideH w:val="nil"/>
          <w:insideV w:val="nil"/>
        </w:tcBorders>
        <w:shd w:val="clear" w:color="auto" w:fill="FFFFFF"/>
      </w:tcPr>
    </w:tblStylePr>
    <w:tblStylePr w:type="lastRow">
      <w:tcPr>
        <w:tcBorders>
          <w:top w:val="single" w:color="8064A2" w:sz="8" w:space="0"/>
          <w:left w:val="nil"/>
          <w:bottom w:val="nil"/>
          <w:right w:val="nil"/>
          <w:insideH w:val="nil"/>
          <w:insideV w:val="nil"/>
        </w:tcBorders>
        <w:shd w:val="clear" w:color="auto" w:fill="FFFFFF"/>
      </w:tcPr>
    </w:tblStylePr>
    <w:tblStylePr w:type="firstCol">
      <w:tcPr>
        <w:tcBorders>
          <w:top w:val="nil"/>
          <w:left w:val="nil"/>
          <w:bottom w:val="nil"/>
          <w:right w:val="single" w:color="8064A2" w:sz="8" w:space="0"/>
          <w:insideH w:val="nil"/>
          <w:insideV w:val="nil"/>
        </w:tcBorders>
        <w:shd w:val="clear" w:color="auto" w:fill="FFFFFF"/>
      </w:tcPr>
    </w:tblStylePr>
    <w:tblStylePr w:type="lastCol">
      <w:tcPr>
        <w:tcBorders>
          <w:top w:val="nil"/>
          <w:left w:val="single" w:color="8064A2"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FD8E8"/>
      </w:tcPr>
    </w:tblStylePr>
    <w:tblStylePr w:type="band1Horz">
      <w:tcPr>
        <w:tcBorders>
          <w:top w:val="nil"/>
          <w:bottom w:val="nil"/>
          <w:insideH w:val="nil"/>
          <w:insideV w:val="nil"/>
        </w:tcBorders>
        <w:shd w:val="clear" w:color="auto" w:fill="DFD8E8"/>
      </w:tcPr>
    </w:tblStylePr>
    <w:tblStylePr w:type="nwCell">
      <w:tcPr>
        <w:shd w:val="clear" w:color="auto" w:fill="FFFFFF"/>
      </w:tcPr>
    </w:tblStylePr>
    <w:tblStylePr w:type="swCell">
      <w:tcPr>
        <w:tcBorders>
          <w:top w:val="nil"/>
        </w:tcBorders>
      </w:tcPr>
    </w:tblStylePr>
  </w:style>
  <w:style w:type="table" w:customStyle="1" w:styleId="126">
    <w:name w:val="Средний список 2 - Акцент 5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customStyle="1" w:styleId="127">
    <w:name w:val="Средний список 2 - Акцент 61"/>
    <w:basedOn w:val="12"/>
    <w:qFormat/>
    <w:uiPriority w:val="66"/>
    <w:pPr>
      <w:spacing w:after="0" w:line="240" w:lineRule="auto"/>
    </w:pPr>
    <w:rPr>
      <w:rFonts w:ascii="Calibri" w:hAnsi="Calibri" w:eastAsia="Times New Roman" w:cs="Times New Roman"/>
      <w:color w:val="000000"/>
      <w:kern w:val="0"/>
      <w:lang w:val="en-US"/>
      <w14:ligatures w14:val="none"/>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cPr>
        <w:tcBorders>
          <w:top w:val="nil"/>
          <w:left w:val="nil"/>
          <w:bottom w:val="single" w:color="F79646" w:sz="24" w:space="0"/>
          <w:right w:val="nil"/>
          <w:insideH w:val="nil"/>
          <w:insideV w:val="nil"/>
        </w:tcBorders>
        <w:shd w:val="clear" w:color="auto" w:fill="FFFFFF"/>
      </w:tcPr>
    </w:tblStylePr>
    <w:tblStylePr w:type="lastRow">
      <w:tcPr>
        <w:tcBorders>
          <w:top w:val="single" w:color="F79646" w:sz="8" w:space="0"/>
          <w:left w:val="nil"/>
          <w:bottom w:val="nil"/>
          <w:right w:val="nil"/>
          <w:insideH w:val="nil"/>
          <w:insideV w:val="nil"/>
        </w:tcBorders>
        <w:shd w:val="clear" w:color="auto" w:fill="FFFFFF"/>
      </w:tcPr>
    </w:tblStylePr>
    <w:tblStylePr w:type="firstCol">
      <w:tcPr>
        <w:tcBorders>
          <w:top w:val="nil"/>
          <w:left w:val="nil"/>
          <w:bottom w:val="nil"/>
          <w:right w:val="single" w:color="F79646" w:sz="8" w:space="0"/>
          <w:insideH w:val="nil"/>
          <w:insideV w:val="nil"/>
        </w:tcBorders>
        <w:shd w:val="clear" w:color="auto" w:fill="FFFFFF"/>
      </w:tcPr>
    </w:tblStylePr>
    <w:tblStylePr w:type="lastCol">
      <w:tcPr>
        <w:tcBorders>
          <w:top w:val="nil"/>
          <w:left w:val="single" w:color="F7964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FDE4D0"/>
      </w:tcPr>
    </w:tblStylePr>
    <w:tblStylePr w:type="band1Horz">
      <w:tcPr>
        <w:tcBorders>
          <w:top w:val="nil"/>
          <w:bottom w:val="nil"/>
          <w:insideH w:val="nil"/>
          <w:insideV w:val="nil"/>
        </w:tcBorders>
        <w:shd w:val="clear" w:color="auto" w:fill="FDE4D0"/>
      </w:tcPr>
    </w:tblStylePr>
    <w:tblStylePr w:type="nwCell">
      <w:tcPr>
        <w:shd w:val="clear" w:color="auto" w:fill="FFFFFF"/>
      </w:tcPr>
    </w:tblStylePr>
    <w:tblStylePr w:type="swCell">
      <w:tcPr>
        <w:tcBorders>
          <w:top w:val="nil"/>
        </w:tcBorders>
      </w:tcPr>
    </w:tblStylePr>
  </w:style>
  <w:style w:type="table" w:customStyle="1" w:styleId="128">
    <w:name w:val="Средняя сетка 11"/>
    <w:basedOn w:val="12"/>
    <w:qFormat/>
    <w:uiPriority w:val="67"/>
    <w:pPr>
      <w:spacing w:after="0" w:line="240" w:lineRule="auto"/>
    </w:pPr>
    <w:rPr>
      <w:rFonts w:eastAsia="Times New Roman"/>
      <w:kern w:val="0"/>
      <w:lang w:val="en-US"/>
      <w14:ligatures w14:val="none"/>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cPr>
        <w:tcBorders>
          <w:top w:val="single" w:color="404040" w:sz="18" w:space="0"/>
        </w:tcBorders>
      </w:tcPr>
    </w:tblStylePr>
    <w:tblStylePr w:type="firstCol">
      <w:rPr>
        <w:b/>
        <w:bCs/>
      </w:rPr>
    </w:tblStylePr>
    <w:tblStylePr w:type="lastCol">
      <w:rPr>
        <w:b/>
        <w:bCs/>
      </w:rPr>
    </w:tblStylePr>
    <w:tblStylePr w:type="band1Vert">
      <w:tcPr>
        <w:shd w:val="clear" w:color="auto" w:fill="808080"/>
      </w:tcPr>
    </w:tblStylePr>
    <w:tblStylePr w:type="band1Horz">
      <w:tcPr>
        <w:shd w:val="clear" w:color="auto" w:fill="808080"/>
      </w:tcPr>
    </w:tblStylePr>
  </w:style>
  <w:style w:type="table" w:customStyle="1" w:styleId="129">
    <w:name w:val="Средняя сетка 1 - Акцент 11"/>
    <w:basedOn w:val="12"/>
    <w:qFormat/>
    <w:uiPriority w:val="67"/>
    <w:pPr>
      <w:spacing w:after="0" w:line="240" w:lineRule="auto"/>
    </w:pPr>
    <w:rPr>
      <w:rFonts w:eastAsia="Times New Roman"/>
      <w:kern w:val="0"/>
      <w:lang w:val="en-US"/>
      <w14:ligatures w14:val="none"/>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cPr>
        <w:tcBorders>
          <w:top w:val="single" w:color="7BA0CD" w:sz="18" w:space="0"/>
        </w:tcBorders>
      </w:tcPr>
    </w:tblStylePr>
    <w:tblStylePr w:type="firstCol">
      <w:rPr>
        <w:b/>
        <w:bCs/>
      </w:rPr>
    </w:tblStylePr>
    <w:tblStylePr w:type="lastCol">
      <w:rPr>
        <w:b/>
        <w:bCs/>
      </w:rPr>
    </w:tblStylePr>
    <w:tblStylePr w:type="band1Vert">
      <w:tcPr>
        <w:shd w:val="clear" w:color="auto" w:fill="A7BFDE"/>
      </w:tcPr>
    </w:tblStylePr>
    <w:tblStylePr w:type="band1Horz">
      <w:tcPr>
        <w:shd w:val="clear" w:color="auto" w:fill="A7BFDE"/>
      </w:tcPr>
    </w:tblStylePr>
  </w:style>
  <w:style w:type="table" w:customStyle="1" w:styleId="130">
    <w:name w:val="Средняя сетка 1 - Акцент 21"/>
    <w:basedOn w:val="12"/>
    <w:qFormat/>
    <w:uiPriority w:val="67"/>
    <w:pPr>
      <w:spacing w:after="0" w:line="240" w:lineRule="auto"/>
    </w:pPr>
    <w:rPr>
      <w:rFonts w:eastAsia="Times New Roman"/>
      <w:kern w:val="0"/>
      <w:lang w:val="en-US"/>
      <w14:ligatures w14:val="none"/>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cPr>
        <w:tcBorders>
          <w:top w:val="single" w:color="CF7B79" w:sz="18" w:space="0"/>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table" w:customStyle="1" w:styleId="131">
    <w:name w:val="Средняя сетка 1 - Акцент 31"/>
    <w:basedOn w:val="12"/>
    <w:qFormat/>
    <w:uiPriority w:val="67"/>
    <w:pPr>
      <w:spacing w:after="0" w:line="240" w:lineRule="auto"/>
    </w:pPr>
    <w:rPr>
      <w:rFonts w:eastAsia="Times New Roman"/>
      <w:kern w:val="0"/>
      <w:lang w:val="en-US"/>
      <w14:ligatures w14:val="none"/>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cPr>
        <w:tcBorders>
          <w:top w:val="single" w:color="B3CC82" w:sz="18" w:space="0"/>
        </w:tcBorders>
      </w:tcPr>
    </w:tblStylePr>
    <w:tblStylePr w:type="firstCol">
      <w:rPr>
        <w:b/>
        <w:bCs/>
      </w:rPr>
    </w:tblStylePr>
    <w:tblStylePr w:type="lastCol">
      <w:rPr>
        <w:b/>
        <w:bCs/>
      </w:rPr>
    </w:tblStylePr>
    <w:tblStylePr w:type="band1Vert">
      <w:tcPr>
        <w:shd w:val="clear" w:color="auto" w:fill="CDDDAC"/>
      </w:tcPr>
    </w:tblStylePr>
    <w:tblStylePr w:type="band1Horz">
      <w:tcPr>
        <w:shd w:val="clear" w:color="auto" w:fill="CDDDAC"/>
      </w:tcPr>
    </w:tblStylePr>
  </w:style>
  <w:style w:type="table" w:customStyle="1" w:styleId="132">
    <w:name w:val="Средняя сетка 1 - Акцент 41"/>
    <w:basedOn w:val="12"/>
    <w:qFormat/>
    <w:uiPriority w:val="67"/>
    <w:pPr>
      <w:spacing w:after="0" w:line="240" w:lineRule="auto"/>
    </w:pPr>
    <w:rPr>
      <w:rFonts w:eastAsia="Times New Roman"/>
      <w:kern w:val="0"/>
      <w:lang w:val="en-US"/>
      <w14:ligatures w14:val="none"/>
    </w:rPr>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cPr>
        <w:tcBorders>
          <w:top w:val="single" w:color="9F8AB9" w:sz="18" w:space="0"/>
        </w:tcBorders>
      </w:tcPr>
    </w:tblStylePr>
    <w:tblStylePr w:type="firstCol">
      <w:rPr>
        <w:b/>
        <w:bCs/>
      </w:rPr>
    </w:tblStylePr>
    <w:tblStylePr w:type="lastCol">
      <w:rPr>
        <w:b/>
        <w:bCs/>
      </w:rPr>
    </w:tblStylePr>
    <w:tblStylePr w:type="band1Vert">
      <w:tcPr>
        <w:shd w:val="clear" w:color="auto" w:fill="BFB1D0"/>
      </w:tcPr>
    </w:tblStylePr>
    <w:tblStylePr w:type="band1Horz">
      <w:tcPr>
        <w:shd w:val="clear" w:color="auto" w:fill="BFB1D0"/>
      </w:tcPr>
    </w:tblStylePr>
  </w:style>
  <w:style w:type="table" w:customStyle="1" w:styleId="133">
    <w:name w:val="Средняя сетка 1 - Акцент 51"/>
    <w:basedOn w:val="12"/>
    <w:qFormat/>
    <w:uiPriority w:val="67"/>
    <w:pPr>
      <w:spacing w:after="0" w:line="240" w:lineRule="auto"/>
    </w:pPr>
    <w:rPr>
      <w:rFonts w:eastAsia="Times New Roman"/>
      <w:kern w:val="0"/>
      <w:lang w:val="en-US"/>
      <w14:ligatures w14:val="none"/>
    </w:rPr>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cPr>
        <w:tcBorders>
          <w:top w:val="single" w:color="78C0D4" w:sz="18" w:space="0"/>
        </w:tcBorders>
      </w:tcPr>
    </w:tblStylePr>
    <w:tblStylePr w:type="firstCol">
      <w:rPr>
        <w:b/>
        <w:bCs/>
      </w:rPr>
    </w:tblStylePr>
    <w:tblStylePr w:type="lastCol">
      <w:rPr>
        <w:b/>
        <w:bCs/>
      </w:rPr>
    </w:tblStylePr>
    <w:tblStylePr w:type="band1Vert">
      <w:tcPr>
        <w:shd w:val="clear" w:color="auto" w:fill="A5D5E2"/>
      </w:tcPr>
    </w:tblStylePr>
    <w:tblStylePr w:type="band1Horz">
      <w:tcPr>
        <w:shd w:val="clear" w:color="auto" w:fill="A5D5E2"/>
      </w:tcPr>
    </w:tblStylePr>
  </w:style>
  <w:style w:type="table" w:customStyle="1" w:styleId="134">
    <w:name w:val="Средняя сетка 1 - Акцент 61"/>
    <w:basedOn w:val="12"/>
    <w:qFormat/>
    <w:uiPriority w:val="67"/>
    <w:pPr>
      <w:spacing w:after="0" w:line="240" w:lineRule="auto"/>
    </w:pPr>
    <w:rPr>
      <w:rFonts w:eastAsia="Times New Roman"/>
      <w:kern w:val="0"/>
      <w:lang w:val="en-US"/>
      <w14:ligatures w14:val="none"/>
    </w:rPr>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cPr>
        <w:tcBorders>
          <w:top w:val="single" w:color="F9B074" w:sz="18" w:space="0"/>
        </w:tcBorders>
      </w:tcPr>
    </w:tblStylePr>
    <w:tblStylePr w:type="firstCol">
      <w:rPr>
        <w:b/>
        <w:bCs/>
      </w:rPr>
    </w:tblStylePr>
    <w:tblStylePr w:type="lastCol">
      <w:rPr>
        <w:b/>
        <w:bCs/>
      </w:rPr>
    </w:tblStylePr>
    <w:tblStylePr w:type="band1Vert">
      <w:tcPr>
        <w:shd w:val="clear" w:color="auto" w:fill="FBCAA2"/>
      </w:tcPr>
    </w:tblStylePr>
    <w:tblStylePr w:type="band1Horz">
      <w:tcPr>
        <w:shd w:val="clear" w:color="auto" w:fill="FBCAA2"/>
      </w:tcPr>
    </w:tblStylePr>
  </w:style>
  <w:style w:type="table" w:customStyle="1" w:styleId="135">
    <w:name w:val="Средняя сетка 2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CCCCCC"/>
      </w:tcPr>
    </w:tblStylePr>
    <w:tblStylePr w:type="band1Vert">
      <w:tcPr>
        <w:shd w:val="clear" w:color="auto" w:fill="808080"/>
      </w:tcPr>
    </w:tblStylePr>
    <w:tblStylePr w:type="band1Horz">
      <w:tcPr>
        <w:tcBorders>
          <w:insideH w:val="single" w:sz="6" w:space="0"/>
          <w:insideV w:val="single" w:sz="6" w:space="0"/>
        </w:tcBorders>
        <w:shd w:val="clear" w:color="auto" w:fill="808080"/>
      </w:tcPr>
    </w:tblStylePr>
    <w:tblStylePr w:type="nwCell">
      <w:tcPr>
        <w:shd w:val="clear" w:color="auto" w:fill="FFFFFF"/>
      </w:tcPr>
    </w:tblStylePr>
  </w:style>
  <w:style w:type="table" w:customStyle="1" w:styleId="136">
    <w:name w:val="Средняя сетка 2 - Акцент 1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cPr>
        <w:shd w:val="clear" w:color="auto" w:fill="EDF2F8"/>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BE5F1"/>
      </w:tcPr>
    </w:tblStylePr>
    <w:tblStylePr w:type="band1Vert">
      <w:tcPr>
        <w:shd w:val="clear" w:color="auto" w:fill="A7BFDE"/>
      </w:tcPr>
    </w:tblStylePr>
    <w:tblStylePr w:type="band1Horz">
      <w:tcPr>
        <w:tcBorders>
          <w:insideH w:val="single" w:sz="6" w:space="0"/>
          <w:insideV w:val="single" w:sz="6" w:space="0"/>
        </w:tcBorders>
        <w:shd w:val="clear" w:color="auto" w:fill="A7BFDE"/>
      </w:tcPr>
    </w:tblStylePr>
    <w:tblStylePr w:type="nwCell">
      <w:tcPr>
        <w:shd w:val="clear" w:color="auto" w:fill="FFFFFF"/>
      </w:tcPr>
    </w:tblStylePr>
  </w:style>
  <w:style w:type="table" w:customStyle="1" w:styleId="137">
    <w:name w:val="Средняя сетка 2 - Акцент 2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cPr>
        <w:shd w:val="clear" w:color="auto" w:fill="F8EDED"/>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2DBDB"/>
      </w:tcPr>
    </w:tblStylePr>
    <w:tblStylePr w:type="band1Vert">
      <w:tcPr>
        <w:shd w:val="clear" w:color="auto" w:fill="DFA7A6"/>
      </w:tcPr>
    </w:tblStylePr>
    <w:tblStylePr w:type="band1Horz">
      <w:tcPr>
        <w:tcBorders>
          <w:insideH w:val="single" w:sz="6" w:space="0"/>
          <w:insideV w:val="single" w:sz="6" w:space="0"/>
        </w:tcBorders>
        <w:shd w:val="clear" w:color="auto" w:fill="DFA7A6"/>
      </w:tcPr>
    </w:tblStylePr>
    <w:tblStylePr w:type="nwCell">
      <w:tcPr>
        <w:shd w:val="clear" w:color="auto" w:fill="FFFFFF"/>
      </w:tcPr>
    </w:tblStylePr>
  </w:style>
  <w:style w:type="table" w:customStyle="1" w:styleId="138">
    <w:name w:val="Средняя сетка 2 - Акцент 3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cPr>
        <w:shd w:val="clear" w:color="auto" w:fill="F5F8EE"/>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AF1DD"/>
      </w:tcPr>
    </w:tblStylePr>
    <w:tblStylePr w:type="band1Vert">
      <w:tcPr>
        <w:shd w:val="clear" w:color="auto" w:fill="CDDDAC"/>
      </w:tcPr>
    </w:tblStylePr>
    <w:tblStylePr w:type="band1Horz">
      <w:tcPr>
        <w:tcBorders>
          <w:insideH w:val="single" w:sz="6" w:space="0"/>
          <w:insideV w:val="single" w:sz="6" w:space="0"/>
        </w:tcBorders>
        <w:shd w:val="clear" w:color="auto" w:fill="CDDDAC"/>
      </w:tcPr>
    </w:tblStylePr>
    <w:tblStylePr w:type="nwCell">
      <w:tcPr>
        <w:shd w:val="clear" w:color="auto" w:fill="FFFFFF"/>
      </w:tcPr>
    </w:tblStylePr>
  </w:style>
  <w:style w:type="table" w:customStyle="1" w:styleId="139">
    <w:name w:val="Средняя сетка 2 - Акцент 4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cPr>
        <w:shd w:val="clear" w:color="auto" w:fill="F2EFF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5DFEC"/>
      </w:tcPr>
    </w:tblStylePr>
    <w:tblStylePr w:type="band1Vert">
      <w:tcPr>
        <w:shd w:val="clear" w:color="auto" w:fill="BFB1D0"/>
      </w:tcPr>
    </w:tblStylePr>
    <w:tblStylePr w:type="band1Horz">
      <w:tcPr>
        <w:tcBorders>
          <w:insideH w:val="single" w:sz="6" w:space="0"/>
          <w:insideV w:val="single" w:sz="6" w:space="0"/>
        </w:tcBorders>
        <w:shd w:val="clear" w:color="auto" w:fill="BFB1D0"/>
      </w:tcPr>
    </w:tblStylePr>
    <w:tblStylePr w:type="nwCell">
      <w:tcPr>
        <w:shd w:val="clear" w:color="auto" w:fill="FFFFFF"/>
      </w:tcPr>
    </w:tblStylePr>
  </w:style>
  <w:style w:type="table" w:customStyle="1" w:styleId="140">
    <w:name w:val="Средняя сетка 2 - Акцент 5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cPr>
        <w:shd w:val="clear" w:color="auto" w:fill="EDF6F9"/>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AEEF3"/>
      </w:tcPr>
    </w:tblStylePr>
    <w:tblStylePr w:type="band1Vert">
      <w:tcPr>
        <w:shd w:val="clear" w:color="auto" w:fill="A5D5E2"/>
      </w:tcPr>
    </w:tblStylePr>
    <w:tblStylePr w:type="band1Horz">
      <w:tcPr>
        <w:tcBorders>
          <w:insideH w:val="single" w:sz="6" w:space="0"/>
          <w:insideV w:val="single" w:sz="6" w:space="0"/>
        </w:tcBorders>
        <w:shd w:val="clear" w:color="auto" w:fill="A5D5E2"/>
      </w:tcPr>
    </w:tblStylePr>
    <w:tblStylePr w:type="nwCell">
      <w:tcPr>
        <w:shd w:val="clear" w:color="auto" w:fill="FFFFFF"/>
      </w:tcPr>
    </w:tblStylePr>
  </w:style>
  <w:style w:type="table" w:customStyle="1" w:styleId="141">
    <w:name w:val="Средняя сетка 2 - Акцент 61"/>
    <w:basedOn w:val="12"/>
    <w:qFormat/>
    <w:uiPriority w:val="68"/>
    <w:pPr>
      <w:spacing w:after="0" w:line="240" w:lineRule="auto"/>
    </w:pPr>
    <w:rPr>
      <w:rFonts w:ascii="Calibri" w:hAnsi="Calibri" w:eastAsia="Times New Roman" w:cs="Times New Roman"/>
      <w:color w:val="000000"/>
      <w:kern w:val="0"/>
      <w:lang w:val="en-US"/>
      <w14:ligatures w14:val="none"/>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cPr>
        <w:shd w:val="clear" w:color="auto" w:fill="FEF4EC"/>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DE9D9"/>
      </w:tcPr>
    </w:tblStylePr>
    <w:tblStylePr w:type="band1Vert">
      <w:tcPr>
        <w:shd w:val="clear" w:color="auto" w:fill="FBCAA2"/>
      </w:tcPr>
    </w:tblStylePr>
    <w:tblStylePr w:type="band1Horz">
      <w:tcPr>
        <w:tcBorders>
          <w:insideH w:val="single" w:sz="6" w:space="0"/>
          <w:insideV w:val="single" w:sz="6" w:space="0"/>
        </w:tcBorders>
        <w:shd w:val="clear" w:color="auto" w:fill="FBCAA2"/>
      </w:tcPr>
    </w:tblStylePr>
    <w:tblStylePr w:type="nwCell">
      <w:tcPr>
        <w:shd w:val="clear" w:color="auto" w:fill="FFFFFF"/>
      </w:tcPr>
    </w:tblStylePr>
  </w:style>
  <w:style w:type="table" w:customStyle="1" w:styleId="142">
    <w:name w:val="Средняя сетка 3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000000"/>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customStyle="1" w:styleId="143">
    <w:name w:val="Средняя сетка 3 - Акцент 1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customStyle="1" w:styleId="144">
    <w:name w:val="Средняя сетка 3 - Акцент 2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C0504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customStyle="1" w:styleId="145">
    <w:name w:val="Средняя сетка 3 - Акцент 3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customStyle="1" w:styleId="146">
    <w:name w:val="Средняя сетка 3 - Акцент 4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8064A2"/>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customStyle="1" w:styleId="147">
    <w:name w:val="Средняя сетка 3 - Акцент 5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BACC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customStyle="1" w:styleId="148">
    <w:name w:val="Средняя сетка 3 - Акцент 61"/>
    <w:basedOn w:val="12"/>
    <w:qFormat/>
    <w:uiPriority w:val="69"/>
    <w:pPr>
      <w:spacing w:after="0" w:line="240" w:lineRule="auto"/>
    </w:pPr>
    <w:rPr>
      <w:rFonts w:eastAsia="Times New Roman"/>
      <w:kern w:val="0"/>
      <w:lang w:val="en-US"/>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F7964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customStyle="1" w:styleId="149">
    <w:name w:val="Темный список1"/>
    <w:basedOn w:val="12"/>
    <w:qFormat/>
    <w:uiPriority w:val="70"/>
    <w:pPr>
      <w:spacing w:after="0" w:line="240" w:lineRule="auto"/>
    </w:pPr>
    <w:rPr>
      <w:rFonts w:eastAsia="Times New Roman"/>
      <w:color w:val="FFFFFF"/>
      <w:kern w:val="0"/>
      <w:lang w:val="en-US"/>
      <w14:ligatures w14:val="none"/>
    </w:rPr>
    <w:tcPr>
      <w:shd w:val="clear" w:color="auto" w:fill="000000"/>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000000"/>
      </w:tcPr>
    </w:tblStylePr>
    <w:tblStylePr w:type="firstCol">
      <w:tcPr>
        <w:tcBorders>
          <w:top w:val="nil"/>
          <w:left w:val="nil"/>
          <w:bottom w:val="nil"/>
          <w:right w:val="single" w:color="FFFFFF" w:sz="18" w:space="0"/>
          <w:insideH w:val="nil"/>
          <w:insideV w:val="nil"/>
        </w:tcBorders>
        <w:shd w:val="clear" w:color="auto" w:fill="000000"/>
      </w:tcPr>
    </w:tblStylePr>
    <w:tblStylePr w:type="lastCol">
      <w:tcPr>
        <w:tcBorders>
          <w:top w:val="nil"/>
          <w:left w:val="single" w:color="FFFFFF" w:sz="18" w:space="0"/>
          <w:bottom w:val="nil"/>
          <w:right w:val="nil"/>
          <w:insideH w:val="nil"/>
          <w:insideV w:val="nil"/>
        </w:tcBorders>
        <w:shd w:val="clear" w:color="auto" w:fill="000000"/>
      </w:tcPr>
    </w:tblStylePr>
    <w:tblStylePr w:type="band1Vert">
      <w:tcPr>
        <w:tcBorders>
          <w:top w:val="nil"/>
          <w:left w:val="nil"/>
          <w:bottom w:val="nil"/>
          <w:right w:val="nil"/>
          <w:insideH w:val="nil"/>
          <w:insideV w:val="nil"/>
        </w:tcBorders>
        <w:shd w:val="clear" w:color="auto" w:fill="000000"/>
      </w:tcPr>
    </w:tblStylePr>
    <w:tblStylePr w:type="band1Horz">
      <w:tcPr>
        <w:tcBorders>
          <w:top w:val="nil"/>
          <w:left w:val="nil"/>
          <w:bottom w:val="nil"/>
          <w:right w:val="nil"/>
          <w:insideH w:val="nil"/>
          <w:insideV w:val="nil"/>
        </w:tcBorders>
        <w:shd w:val="clear" w:color="auto" w:fill="000000"/>
      </w:tcPr>
    </w:tblStylePr>
  </w:style>
  <w:style w:type="table" w:customStyle="1" w:styleId="150">
    <w:name w:val="Темный список - Акцент 11"/>
    <w:basedOn w:val="12"/>
    <w:qFormat/>
    <w:uiPriority w:val="70"/>
    <w:pPr>
      <w:spacing w:after="0" w:line="240" w:lineRule="auto"/>
    </w:pPr>
    <w:rPr>
      <w:rFonts w:eastAsia="Times New Roman"/>
      <w:color w:val="FFFFFF"/>
      <w:kern w:val="0"/>
      <w:lang w:val="en-US"/>
      <w14:ligatures w14:val="none"/>
    </w:rPr>
    <w:tcPr>
      <w:shd w:val="clear" w:color="auto" w:fill="4F81B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43F60"/>
      </w:tcPr>
    </w:tblStylePr>
    <w:tblStylePr w:type="firstCol">
      <w:tcPr>
        <w:tcBorders>
          <w:top w:val="nil"/>
          <w:left w:val="nil"/>
          <w:bottom w:val="nil"/>
          <w:right w:val="single" w:color="FFFFFF" w:sz="18" w:space="0"/>
          <w:insideH w:val="nil"/>
          <w:insideV w:val="nil"/>
        </w:tcBorders>
        <w:shd w:val="clear" w:color="auto" w:fill="365F91"/>
      </w:tcPr>
    </w:tblStylePr>
    <w:tblStylePr w:type="lastCol">
      <w:tcPr>
        <w:tcBorders>
          <w:top w:val="nil"/>
          <w:left w:val="single" w:color="FFFFFF" w:sz="18" w:space="0"/>
          <w:bottom w:val="nil"/>
          <w:right w:val="nil"/>
          <w:insideH w:val="nil"/>
          <w:insideV w:val="nil"/>
        </w:tcBorders>
        <w:shd w:val="clear" w:color="auto" w:fill="365F91"/>
      </w:tcPr>
    </w:tblStylePr>
    <w:tblStylePr w:type="band1Vert">
      <w:tcPr>
        <w:tcBorders>
          <w:top w:val="nil"/>
          <w:left w:val="nil"/>
          <w:bottom w:val="nil"/>
          <w:right w:val="nil"/>
          <w:insideH w:val="nil"/>
          <w:insideV w:val="nil"/>
        </w:tcBorders>
        <w:shd w:val="clear" w:color="auto" w:fill="365F91"/>
      </w:tcPr>
    </w:tblStylePr>
    <w:tblStylePr w:type="band1Horz">
      <w:tcPr>
        <w:tcBorders>
          <w:top w:val="nil"/>
          <w:left w:val="nil"/>
          <w:bottom w:val="nil"/>
          <w:right w:val="nil"/>
          <w:insideH w:val="nil"/>
          <w:insideV w:val="nil"/>
        </w:tcBorders>
        <w:shd w:val="clear" w:color="auto" w:fill="365F91"/>
      </w:tcPr>
    </w:tblStylePr>
  </w:style>
  <w:style w:type="table" w:customStyle="1" w:styleId="151">
    <w:name w:val="Темный список - Акцент 21"/>
    <w:basedOn w:val="12"/>
    <w:qFormat/>
    <w:uiPriority w:val="70"/>
    <w:pPr>
      <w:spacing w:after="0" w:line="240" w:lineRule="auto"/>
    </w:pPr>
    <w:rPr>
      <w:rFonts w:eastAsia="Times New Roman"/>
      <w:color w:val="FFFFFF"/>
      <w:kern w:val="0"/>
      <w:lang w:val="en-US"/>
      <w14:ligatures w14:val="none"/>
    </w:rPr>
    <w:tcPr>
      <w:shd w:val="clear" w:color="auto" w:fill="C0504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622423"/>
      </w:tcPr>
    </w:tblStylePr>
    <w:tblStylePr w:type="firstCol">
      <w:tcPr>
        <w:tcBorders>
          <w:top w:val="nil"/>
          <w:left w:val="nil"/>
          <w:bottom w:val="nil"/>
          <w:right w:val="single" w:color="FFFFFF" w:sz="18" w:space="0"/>
          <w:insideH w:val="nil"/>
          <w:insideV w:val="nil"/>
        </w:tcBorders>
        <w:shd w:val="clear" w:color="auto" w:fill="943634"/>
      </w:tcPr>
    </w:tblStylePr>
    <w:tblStylePr w:type="lastCol">
      <w:tcPr>
        <w:tcBorders>
          <w:top w:val="nil"/>
          <w:left w:val="single" w:color="FFFFFF" w:sz="18" w:space="0"/>
          <w:bottom w:val="nil"/>
          <w:right w:val="nil"/>
          <w:insideH w:val="nil"/>
          <w:insideV w:val="nil"/>
        </w:tcBorders>
        <w:shd w:val="clear" w:color="auto" w:fill="943634"/>
      </w:tcPr>
    </w:tblStylePr>
    <w:tblStylePr w:type="band1Vert">
      <w:tcPr>
        <w:tcBorders>
          <w:top w:val="nil"/>
          <w:left w:val="nil"/>
          <w:bottom w:val="nil"/>
          <w:right w:val="nil"/>
          <w:insideH w:val="nil"/>
          <w:insideV w:val="nil"/>
        </w:tcBorders>
        <w:shd w:val="clear" w:color="auto" w:fill="943634"/>
      </w:tcPr>
    </w:tblStylePr>
    <w:tblStylePr w:type="band1Horz">
      <w:tcPr>
        <w:tcBorders>
          <w:top w:val="nil"/>
          <w:left w:val="nil"/>
          <w:bottom w:val="nil"/>
          <w:right w:val="nil"/>
          <w:insideH w:val="nil"/>
          <w:insideV w:val="nil"/>
        </w:tcBorders>
        <w:shd w:val="clear" w:color="auto" w:fill="943634"/>
      </w:tcPr>
    </w:tblStylePr>
  </w:style>
  <w:style w:type="table" w:customStyle="1" w:styleId="152">
    <w:name w:val="Темный список - Акцент 31"/>
    <w:basedOn w:val="12"/>
    <w:qFormat/>
    <w:uiPriority w:val="70"/>
    <w:pPr>
      <w:spacing w:after="0" w:line="240" w:lineRule="auto"/>
    </w:pPr>
    <w:rPr>
      <w:rFonts w:eastAsia="Times New Roman"/>
      <w:color w:val="FFFFFF"/>
      <w:kern w:val="0"/>
      <w:lang w:val="en-US"/>
      <w14:ligatures w14:val="none"/>
    </w:rPr>
    <w:tcPr>
      <w:shd w:val="clear" w:color="auto" w:fill="9BBB59"/>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4E6128"/>
      </w:tcPr>
    </w:tblStylePr>
    <w:tblStylePr w:type="firstCol">
      <w:tcPr>
        <w:tcBorders>
          <w:top w:val="nil"/>
          <w:left w:val="nil"/>
          <w:bottom w:val="nil"/>
          <w:right w:val="single" w:color="FFFFFF" w:sz="18" w:space="0"/>
          <w:insideH w:val="nil"/>
          <w:insideV w:val="nil"/>
        </w:tcBorders>
        <w:shd w:val="clear" w:color="auto" w:fill="76923C"/>
      </w:tcPr>
    </w:tblStylePr>
    <w:tblStylePr w:type="lastCol">
      <w:tcPr>
        <w:tcBorders>
          <w:top w:val="nil"/>
          <w:left w:val="single" w:color="FFFFFF" w:sz="18" w:space="0"/>
          <w:bottom w:val="nil"/>
          <w:right w:val="nil"/>
          <w:insideH w:val="nil"/>
          <w:insideV w:val="nil"/>
        </w:tcBorders>
        <w:shd w:val="clear" w:color="auto" w:fill="76923C"/>
      </w:tcPr>
    </w:tblStylePr>
    <w:tblStylePr w:type="band1Vert">
      <w:tcPr>
        <w:tcBorders>
          <w:top w:val="nil"/>
          <w:left w:val="nil"/>
          <w:bottom w:val="nil"/>
          <w:right w:val="nil"/>
          <w:insideH w:val="nil"/>
          <w:insideV w:val="nil"/>
        </w:tcBorders>
        <w:shd w:val="clear" w:color="auto" w:fill="76923C"/>
      </w:tcPr>
    </w:tblStylePr>
    <w:tblStylePr w:type="band1Horz">
      <w:tcPr>
        <w:tcBorders>
          <w:top w:val="nil"/>
          <w:left w:val="nil"/>
          <w:bottom w:val="nil"/>
          <w:right w:val="nil"/>
          <w:insideH w:val="nil"/>
          <w:insideV w:val="nil"/>
        </w:tcBorders>
        <w:shd w:val="clear" w:color="auto" w:fill="76923C"/>
      </w:tcPr>
    </w:tblStylePr>
  </w:style>
  <w:style w:type="table" w:customStyle="1" w:styleId="153">
    <w:name w:val="Темный список - Акцент 41"/>
    <w:basedOn w:val="12"/>
    <w:qFormat/>
    <w:uiPriority w:val="70"/>
    <w:pPr>
      <w:spacing w:after="0" w:line="240" w:lineRule="auto"/>
    </w:pPr>
    <w:rPr>
      <w:rFonts w:eastAsia="Times New Roman"/>
      <w:color w:val="FFFFFF"/>
      <w:kern w:val="0"/>
      <w:lang w:val="en-US"/>
      <w14:ligatures w14:val="none"/>
    </w:rPr>
    <w:tcPr>
      <w:shd w:val="clear" w:color="auto" w:fill="8064A2"/>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3F3151"/>
      </w:tcPr>
    </w:tblStylePr>
    <w:tblStylePr w:type="firstCol">
      <w:tcPr>
        <w:tcBorders>
          <w:top w:val="nil"/>
          <w:left w:val="nil"/>
          <w:bottom w:val="nil"/>
          <w:right w:val="single" w:color="FFFFFF" w:sz="18" w:space="0"/>
          <w:insideH w:val="nil"/>
          <w:insideV w:val="nil"/>
        </w:tcBorders>
        <w:shd w:val="clear" w:color="auto" w:fill="5F497A"/>
      </w:tcPr>
    </w:tblStylePr>
    <w:tblStylePr w:type="lastCol">
      <w:tcPr>
        <w:tcBorders>
          <w:top w:val="nil"/>
          <w:left w:val="single" w:color="FFFFFF" w:sz="18" w:space="0"/>
          <w:bottom w:val="nil"/>
          <w:right w:val="nil"/>
          <w:insideH w:val="nil"/>
          <w:insideV w:val="nil"/>
        </w:tcBorders>
        <w:shd w:val="clear" w:color="auto" w:fill="5F497A"/>
      </w:tcPr>
    </w:tblStylePr>
    <w:tblStylePr w:type="band1Vert">
      <w:tcPr>
        <w:tcBorders>
          <w:top w:val="nil"/>
          <w:left w:val="nil"/>
          <w:bottom w:val="nil"/>
          <w:right w:val="nil"/>
          <w:insideH w:val="nil"/>
          <w:insideV w:val="nil"/>
        </w:tcBorders>
        <w:shd w:val="clear" w:color="auto" w:fill="5F497A"/>
      </w:tcPr>
    </w:tblStylePr>
    <w:tblStylePr w:type="band1Horz">
      <w:tcPr>
        <w:tcBorders>
          <w:top w:val="nil"/>
          <w:left w:val="nil"/>
          <w:bottom w:val="nil"/>
          <w:right w:val="nil"/>
          <w:insideH w:val="nil"/>
          <w:insideV w:val="nil"/>
        </w:tcBorders>
        <w:shd w:val="clear" w:color="auto" w:fill="5F497A"/>
      </w:tcPr>
    </w:tblStylePr>
  </w:style>
  <w:style w:type="table" w:customStyle="1" w:styleId="154">
    <w:name w:val="Темный список - Акцент 51"/>
    <w:basedOn w:val="12"/>
    <w:qFormat/>
    <w:uiPriority w:val="70"/>
    <w:pPr>
      <w:spacing w:after="0" w:line="240" w:lineRule="auto"/>
    </w:pPr>
    <w:rPr>
      <w:rFonts w:eastAsia="Times New Roman"/>
      <w:color w:val="FFFFFF"/>
      <w:kern w:val="0"/>
      <w:lang w:val="en-US"/>
      <w14:ligatures w14:val="none"/>
    </w:rPr>
    <w:tcPr>
      <w:shd w:val="clear" w:color="auto" w:fill="4BACC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05867"/>
      </w:tcPr>
    </w:tblStylePr>
    <w:tblStylePr w:type="firstCol">
      <w:tcPr>
        <w:tcBorders>
          <w:top w:val="nil"/>
          <w:left w:val="nil"/>
          <w:bottom w:val="nil"/>
          <w:right w:val="single" w:color="FFFFFF" w:sz="18" w:space="0"/>
          <w:insideH w:val="nil"/>
          <w:insideV w:val="nil"/>
        </w:tcBorders>
        <w:shd w:val="clear" w:color="auto" w:fill="31849B"/>
      </w:tcPr>
    </w:tblStylePr>
    <w:tblStylePr w:type="lastCol">
      <w:tcPr>
        <w:tcBorders>
          <w:top w:val="nil"/>
          <w:left w:val="single" w:color="FFFFFF" w:sz="18" w:space="0"/>
          <w:bottom w:val="nil"/>
          <w:right w:val="nil"/>
          <w:insideH w:val="nil"/>
          <w:insideV w:val="nil"/>
        </w:tcBorders>
        <w:shd w:val="clear" w:color="auto" w:fill="31849B"/>
      </w:tcPr>
    </w:tblStylePr>
    <w:tblStylePr w:type="band1Vert">
      <w:tcPr>
        <w:tcBorders>
          <w:top w:val="nil"/>
          <w:left w:val="nil"/>
          <w:bottom w:val="nil"/>
          <w:right w:val="nil"/>
          <w:insideH w:val="nil"/>
          <w:insideV w:val="nil"/>
        </w:tcBorders>
        <w:shd w:val="clear" w:color="auto" w:fill="31849B"/>
      </w:tcPr>
    </w:tblStylePr>
    <w:tblStylePr w:type="band1Horz">
      <w:tcPr>
        <w:tcBorders>
          <w:top w:val="nil"/>
          <w:left w:val="nil"/>
          <w:bottom w:val="nil"/>
          <w:right w:val="nil"/>
          <w:insideH w:val="nil"/>
          <w:insideV w:val="nil"/>
        </w:tcBorders>
        <w:shd w:val="clear" w:color="auto" w:fill="31849B"/>
      </w:tcPr>
    </w:tblStylePr>
  </w:style>
  <w:style w:type="table" w:customStyle="1" w:styleId="155">
    <w:name w:val="Темный список - Акцент 61"/>
    <w:basedOn w:val="12"/>
    <w:qFormat/>
    <w:uiPriority w:val="70"/>
    <w:pPr>
      <w:spacing w:after="0" w:line="240" w:lineRule="auto"/>
    </w:pPr>
    <w:rPr>
      <w:rFonts w:eastAsia="Times New Roman"/>
      <w:color w:val="FFFFFF"/>
      <w:kern w:val="0"/>
      <w:lang w:val="en-US"/>
      <w14:ligatures w14:val="none"/>
    </w:rPr>
    <w:tcPr>
      <w:shd w:val="clear" w:color="auto" w:fill="F7964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974706"/>
      </w:tcPr>
    </w:tblStylePr>
    <w:tblStylePr w:type="firstCol">
      <w:tcPr>
        <w:tcBorders>
          <w:top w:val="nil"/>
          <w:left w:val="nil"/>
          <w:bottom w:val="nil"/>
          <w:right w:val="single" w:color="FFFFFF" w:sz="18" w:space="0"/>
          <w:insideH w:val="nil"/>
          <w:insideV w:val="nil"/>
        </w:tcBorders>
        <w:shd w:val="clear" w:color="auto" w:fill="E36C0A"/>
      </w:tcPr>
    </w:tblStylePr>
    <w:tblStylePr w:type="lastCol">
      <w:tcPr>
        <w:tcBorders>
          <w:top w:val="nil"/>
          <w:left w:val="single" w:color="FFFFFF" w:sz="18" w:space="0"/>
          <w:bottom w:val="nil"/>
          <w:right w:val="nil"/>
          <w:insideH w:val="nil"/>
          <w:insideV w:val="nil"/>
        </w:tcBorders>
        <w:shd w:val="clear" w:color="auto" w:fill="E36C0A"/>
      </w:tcPr>
    </w:tblStylePr>
    <w:tblStylePr w:type="band1Vert">
      <w:tcPr>
        <w:tcBorders>
          <w:top w:val="nil"/>
          <w:left w:val="nil"/>
          <w:bottom w:val="nil"/>
          <w:right w:val="nil"/>
          <w:insideH w:val="nil"/>
          <w:insideV w:val="nil"/>
        </w:tcBorders>
        <w:shd w:val="clear" w:color="auto" w:fill="E36C0A"/>
      </w:tcPr>
    </w:tblStylePr>
    <w:tblStylePr w:type="band1Horz">
      <w:tcPr>
        <w:tcBorders>
          <w:top w:val="nil"/>
          <w:left w:val="nil"/>
          <w:bottom w:val="nil"/>
          <w:right w:val="nil"/>
          <w:insideH w:val="nil"/>
          <w:insideV w:val="nil"/>
        </w:tcBorders>
        <w:shd w:val="clear" w:color="auto" w:fill="E36C0A"/>
      </w:tcPr>
    </w:tblStylePr>
  </w:style>
  <w:style w:type="table" w:customStyle="1" w:styleId="156">
    <w:name w:val="Цветная заливка1"/>
    <w:basedOn w:val="12"/>
    <w:qFormat/>
    <w:uiPriority w:val="71"/>
    <w:pPr>
      <w:spacing w:after="0" w:line="240" w:lineRule="auto"/>
    </w:pPr>
    <w:rPr>
      <w:rFonts w:eastAsia="Times New Roman"/>
      <w:color w:val="000000"/>
      <w:kern w:val="0"/>
      <w:lang w:val="en-US"/>
      <w14:ligatures w14:val="none"/>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000000"/>
      </w:tcPr>
    </w:tblStylePr>
    <w:tblStylePr w:type="firstCol">
      <w:rPr>
        <w:color w:val="FFFFFF"/>
      </w:rPr>
      <w:tcPr>
        <w:tcBorders>
          <w:top w:val="nil"/>
          <w:left w:val="nil"/>
          <w:bottom w:val="nil"/>
          <w:right w:val="nil"/>
          <w:insideH w:val="single" w:sz="4" w:space="0"/>
          <w:insideV w:val="nil"/>
        </w:tcBorders>
        <w:shd w:val="clear" w:color="auto" w:fill="000000"/>
      </w:tcPr>
    </w:tblStylePr>
    <w:tblStylePr w:type="lastCol">
      <w:rPr>
        <w:color w:val="FFFFFF"/>
      </w:rPr>
      <w:tcPr>
        <w:tcBorders>
          <w:top w:val="nil"/>
          <w:left w:val="nil"/>
          <w:bottom w:val="nil"/>
          <w:right w:val="nil"/>
          <w:insideH w:val="nil"/>
          <w:insideV w:val="nil"/>
        </w:tcBorders>
        <w:shd w:val="clear" w:color="auto" w:fill="000000"/>
      </w:tcPr>
    </w:tblStylePr>
    <w:tblStylePr w:type="band1Vert">
      <w:tcPr>
        <w:shd w:val="clear" w:color="auto" w:fill="999999"/>
      </w:tcPr>
    </w:tblStylePr>
    <w:tblStylePr w:type="band1Horz">
      <w:tcPr>
        <w:shd w:val="clear" w:color="auto" w:fill="808080"/>
      </w:tcPr>
    </w:tblStylePr>
    <w:tblStylePr w:type="neCell">
      <w:rPr>
        <w:color w:val="000000"/>
      </w:rPr>
    </w:tblStylePr>
    <w:tblStylePr w:type="nwCell">
      <w:rPr>
        <w:color w:val="000000"/>
      </w:rPr>
    </w:tblStylePr>
  </w:style>
  <w:style w:type="table" w:customStyle="1" w:styleId="157">
    <w:name w:val="Цветная заливка - Акцент 11"/>
    <w:basedOn w:val="12"/>
    <w:qFormat/>
    <w:uiPriority w:val="71"/>
    <w:pPr>
      <w:spacing w:after="0" w:line="240" w:lineRule="auto"/>
    </w:pPr>
    <w:rPr>
      <w:rFonts w:eastAsia="Times New Roman"/>
      <w:color w:val="000000"/>
      <w:kern w:val="0"/>
      <w:lang w:val="en-US"/>
      <w14:ligatures w14:val="none"/>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C4C74"/>
      </w:tcPr>
    </w:tblStylePr>
    <w:tblStylePr w:type="firstCol">
      <w:rPr>
        <w:color w:val="FFFFFF"/>
      </w:rPr>
      <w:tcPr>
        <w:tcBorders>
          <w:top w:val="nil"/>
          <w:left w:val="nil"/>
          <w:bottom w:val="nil"/>
          <w:right w:val="nil"/>
          <w:insideH w:val="single" w:sz="4" w:space="0"/>
          <w:insideV w:val="nil"/>
        </w:tcBorders>
        <w:shd w:val="clear" w:color="auto" w:fill="2C4C74"/>
      </w:tcPr>
    </w:tblStylePr>
    <w:tblStylePr w:type="lastCol">
      <w:rPr>
        <w:color w:val="FFFFFF"/>
      </w:rPr>
      <w:tcPr>
        <w:tcBorders>
          <w:top w:val="nil"/>
          <w:left w:val="nil"/>
          <w:bottom w:val="nil"/>
          <w:right w:val="nil"/>
          <w:insideH w:val="nil"/>
          <w:insideV w:val="nil"/>
        </w:tcBorders>
        <w:shd w:val="clear" w:color="auto" w:fill="2C4C74"/>
      </w:tcPr>
    </w:tblStylePr>
    <w:tblStylePr w:type="band1Vert">
      <w:tcPr>
        <w:shd w:val="clear" w:color="auto" w:fill="B8CCE4"/>
      </w:tcPr>
    </w:tblStylePr>
    <w:tblStylePr w:type="band1Horz">
      <w:tcPr>
        <w:shd w:val="clear" w:color="auto" w:fill="A7BFDE"/>
      </w:tcPr>
    </w:tblStylePr>
    <w:tblStylePr w:type="neCell">
      <w:rPr>
        <w:color w:val="000000"/>
      </w:rPr>
    </w:tblStylePr>
    <w:tblStylePr w:type="nwCell">
      <w:rPr>
        <w:color w:val="000000"/>
      </w:rPr>
    </w:tblStylePr>
  </w:style>
  <w:style w:type="table" w:customStyle="1" w:styleId="158">
    <w:name w:val="Цветная заливка - Акцент 21"/>
    <w:basedOn w:val="12"/>
    <w:qFormat/>
    <w:uiPriority w:val="71"/>
    <w:pPr>
      <w:spacing w:after="0" w:line="240" w:lineRule="auto"/>
    </w:pPr>
    <w:rPr>
      <w:rFonts w:eastAsia="Times New Roman"/>
      <w:color w:val="000000"/>
      <w:kern w:val="0"/>
      <w:lang w:val="en-US"/>
      <w14:ligatures w14:val="none"/>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772C2A"/>
      </w:tcPr>
    </w:tblStylePr>
    <w:tblStylePr w:type="firstCol">
      <w:rPr>
        <w:color w:val="FFFFFF"/>
      </w:rPr>
      <w:tcPr>
        <w:tcBorders>
          <w:top w:val="nil"/>
          <w:left w:val="nil"/>
          <w:bottom w:val="nil"/>
          <w:right w:val="nil"/>
          <w:insideH w:val="single" w:sz="4" w:space="0"/>
          <w:insideV w:val="nil"/>
        </w:tcBorders>
        <w:shd w:val="clear" w:color="auto" w:fill="772C2A"/>
      </w:tcPr>
    </w:tblStylePr>
    <w:tblStylePr w:type="lastCol">
      <w:rPr>
        <w:color w:val="FFFFFF"/>
      </w:rPr>
      <w:tcPr>
        <w:tcBorders>
          <w:top w:val="nil"/>
          <w:left w:val="nil"/>
          <w:bottom w:val="nil"/>
          <w:right w:val="nil"/>
          <w:insideH w:val="nil"/>
          <w:insideV w:val="nil"/>
        </w:tcBorders>
        <w:shd w:val="clear" w:color="auto" w:fill="772C2A"/>
      </w:tcPr>
    </w:tblStylePr>
    <w:tblStylePr w:type="band1Vert">
      <w:tcPr>
        <w:shd w:val="clear" w:color="auto" w:fill="E5B8B7"/>
      </w:tcPr>
    </w:tblStylePr>
    <w:tblStylePr w:type="band1Horz">
      <w:tcPr>
        <w:shd w:val="clear" w:color="auto" w:fill="DFA7A6"/>
      </w:tcPr>
    </w:tblStylePr>
    <w:tblStylePr w:type="neCell">
      <w:rPr>
        <w:color w:val="000000"/>
      </w:rPr>
    </w:tblStylePr>
    <w:tblStylePr w:type="nwCell">
      <w:rPr>
        <w:color w:val="000000"/>
      </w:rPr>
    </w:tblStylePr>
  </w:style>
  <w:style w:type="table" w:customStyle="1" w:styleId="159">
    <w:name w:val="Цветная заливка - Акцент 31"/>
    <w:basedOn w:val="12"/>
    <w:qFormat/>
    <w:uiPriority w:val="71"/>
    <w:pPr>
      <w:spacing w:after="0" w:line="240" w:lineRule="auto"/>
    </w:pPr>
    <w:rPr>
      <w:rFonts w:eastAsia="Times New Roman"/>
      <w:color w:val="000000"/>
      <w:kern w:val="0"/>
      <w:lang w:val="en-US"/>
      <w14:ligatures w14:val="none"/>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cPr>
        <w:tcBorders>
          <w:top w:val="nil"/>
          <w:left w:val="nil"/>
          <w:bottom w:val="single" w:color="8064A2"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5E7530"/>
      </w:tcPr>
    </w:tblStylePr>
    <w:tblStylePr w:type="firstCol">
      <w:rPr>
        <w:color w:val="FFFFFF"/>
      </w:rPr>
      <w:tcPr>
        <w:tcBorders>
          <w:top w:val="nil"/>
          <w:left w:val="nil"/>
          <w:bottom w:val="nil"/>
          <w:right w:val="nil"/>
          <w:insideH w:val="single" w:sz="4" w:space="0"/>
          <w:insideV w:val="nil"/>
        </w:tcBorders>
        <w:shd w:val="clear" w:color="auto" w:fill="5E7530"/>
      </w:tcPr>
    </w:tblStylePr>
    <w:tblStylePr w:type="lastCol">
      <w:rPr>
        <w:color w:val="FFFFFF"/>
      </w:rPr>
      <w:tcPr>
        <w:tcBorders>
          <w:top w:val="nil"/>
          <w:left w:val="nil"/>
          <w:bottom w:val="nil"/>
          <w:right w:val="nil"/>
          <w:insideH w:val="nil"/>
          <w:insideV w:val="nil"/>
        </w:tcBorders>
        <w:shd w:val="clear" w:color="auto" w:fill="5E7530"/>
      </w:tcPr>
    </w:tblStylePr>
    <w:tblStylePr w:type="band1Vert">
      <w:tcPr>
        <w:shd w:val="clear" w:color="auto" w:fill="D6E3BC"/>
      </w:tcPr>
    </w:tblStylePr>
    <w:tblStylePr w:type="band1Horz">
      <w:tcPr>
        <w:shd w:val="clear" w:color="auto" w:fill="CDDDAC"/>
      </w:tcPr>
    </w:tblStylePr>
  </w:style>
  <w:style w:type="table" w:customStyle="1" w:styleId="160">
    <w:name w:val="Цветная заливка - Акцент 41"/>
    <w:basedOn w:val="12"/>
    <w:qFormat/>
    <w:uiPriority w:val="71"/>
    <w:pPr>
      <w:spacing w:after="0" w:line="240" w:lineRule="auto"/>
    </w:pPr>
    <w:rPr>
      <w:rFonts w:eastAsia="Times New Roman"/>
      <w:color w:val="000000"/>
      <w:kern w:val="0"/>
      <w:lang w:val="en-US"/>
      <w14:ligatures w14:val="none"/>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cPr>
        <w:tcBorders>
          <w:top w:val="nil"/>
          <w:left w:val="nil"/>
          <w:bottom w:val="single" w:color="9BBB59"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4C3B62"/>
      </w:tcPr>
    </w:tblStylePr>
    <w:tblStylePr w:type="firstCol">
      <w:rPr>
        <w:color w:val="FFFFFF"/>
      </w:rPr>
      <w:tcPr>
        <w:tcBorders>
          <w:top w:val="nil"/>
          <w:left w:val="nil"/>
          <w:bottom w:val="nil"/>
          <w:right w:val="nil"/>
          <w:insideH w:val="single" w:sz="4" w:space="0"/>
          <w:insideV w:val="nil"/>
        </w:tcBorders>
        <w:shd w:val="clear" w:color="auto" w:fill="4C3B62"/>
      </w:tcPr>
    </w:tblStylePr>
    <w:tblStylePr w:type="lastCol">
      <w:rPr>
        <w:color w:val="FFFFFF"/>
      </w:rPr>
      <w:tcPr>
        <w:tcBorders>
          <w:top w:val="nil"/>
          <w:left w:val="nil"/>
          <w:bottom w:val="nil"/>
          <w:right w:val="nil"/>
          <w:insideH w:val="nil"/>
          <w:insideV w:val="nil"/>
        </w:tcBorders>
        <w:shd w:val="clear" w:color="auto" w:fill="4C3B62"/>
      </w:tcPr>
    </w:tblStylePr>
    <w:tblStylePr w:type="band1Vert">
      <w:tcPr>
        <w:shd w:val="clear" w:color="auto" w:fill="CCC0D9"/>
      </w:tcPr>
    </w:tblStylePr>
    <w:tblStylePr w:type="band1Horz">
      <w:tcPr>
        <w:shd w:val="clear" w:color="auto" w:fill="BFB1D0"/>
      </w:tcPr>
    </w:tblStylePr>
    <w:tblStylePr w:type="neCell">
      <w:rPr>
        <w:color w:val="000000"/>
      </w:rPr>
    </w:tblStylePr>
    <w:tblStylePr w:type="nwCell">
      <w:rPr>
        <w:color w:val="000000"/>
      </w:rPr>
    </w:tblStylePr>
  </w:style>
  <w:style w:type="table" w:customStyle="1" w:styleId="161">
    <w:name w:val="Цветная заливка - Акцент 51"/>
    <w:basedOn w:val="12"/>
    <w:qFormat/>
    <w:uiPriority w:val="71"/>
    <w:pPr>
      <w:spacing w:after="0" w:line="240" w:lineRule="auto"/>
    </w:pPr>
    <w:rPr>
      <w:rFonts w:eastAsia="Times New Roman"/>
      <w:color w:val="000000"/>
      <w:kern w:val="0"/>
      <w:lang w:val="en-US"/>
      <w14:ligatures w14:val="none"/>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cPr>
        <w:tcBorders>
          <w:top w:val="nil"/>
          <w:left w:val="nil"/>
          <w:bottom w:val="single" w:color="F7964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76A7C"/>
      </w:tcPr>
    </w:tblStylePr>
    <w:tblStylePr w:type="firstCol">
      <w:rPr>
        <w:color w:val="FFFFFF"/>
      </w:rPr>
      <w:tcPr>
        <w:tcBorders>
          <w:top w:val="nil"/>
          <w:left w:val="nil"/>
          <w:bottom w:val="nil"/>
          <w:right w:val="nil"/>
          <w:insideH w:val="single" w:sz="4" w:space="0"/>
          <w:insideV w:val="nil"/>
        </w:tcBorders>
        <w:shd w:val="clear" w:color="auto" w:fill="276A7C"/>
      </w:tcPr>
    </w:tblStylePr>
    <w:tblStylePr w:type="lastCol">
      <w:rPr>
        <w:color w:val="FFFFFF"/>
      </w:rPr>
      <w:tcPr>
        <w:tcBorders>
          <w:top w:val="nil"/>
          <w:left w:val="nil"/>
          <w:bottom w:val="nil"/>
          <w:right w:val="nil"/>
          <w:insideH w:val="nil"/>
          <w:insideV w:val="nil"/>
        </w:tcBorders>
        <w:shd w:val="clear" w:color="auto" w:fill="276A7C"/>
      </w:tcPr>
    </w:tblStylePr>
    <w:tblStylePr w:type="band1Vert">
      <w:tcPr>
        <w:shd w:val="clear" w:color="auto" w:fill="B6DDE8"/>
      </w:tcPr>
    </w:tblStylePr>
    <w:tblStylePr w:type="band1Horz">
      <w:tcPr>
        <w:shd w:val="clear" w:color="auto" w:fill="A5D5E2"/>
      </w:tcPr>
    </w:tblStylePr>
    <w:tblStylePr w:type="neCell">
      <w:rPr>
        <w:color w:val="000000"/>
      </w:rPr>
    </w:tblStylePr>
    <w:tblStylePr w:type="nwCell">
      <w:rPr>
        <w:color w:val="000000"/>
      </w:rPr>
    </w:tblStylePr>
  </w:style>
  <w:style w:type="table" w:customStyle="1" w:styleId="162">
    <w:name w:val="Цветная заливка - Акцент 61"/>
    <w:basedOn w:val="12"/>
    <w:qFormat/>
    <w:uiPriority w:val="71"/>
    <w:pPr>
      <w:spacing w:after="0" w:line="240" w:lineRule="auto"/>
    </w:pPr>
    <w:rPr>
      <w:rFonts w:eastAsia="Times New Roman"/>
      <w:color w:val="000000"/>
      <w:kern w:val="0"/>
      <w:lang w:val="en-US"/>
      <w14:ligatures w14:val="none"/>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cPr>
        <w:tcBorders>
          <w:top w:val="nil"/>
          <w:left w:val="nil"/>
          <w:bottom w:val="single" w:color="4BACC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B65608"/>
      </w:tcPr>
    </w:tblStylePr>
    <w:tblStylePr w:type="firstCol">
      <w:rPr>
        <w:color w:val="FFFFFF"/>
      </w:rPr>
      <w:tcPr>
        <w:tcBorders>
          <w:top w:val="nil"/>
          <w:left w:val="nil"/>
          <w:bottom w:val="nil"/>
          <w:right w:val="nil"/>
          <w:insideH w:val="single" w:sz="4" w:space="0"/>
          <w:insideV w:val="nil"/>
        </w:tcBorders>
        <w:shd w:val="clear" w:color="auto" w:fill="B65608"/>
      </w:tcPr>
    </w:tblStylePr>
    <w:tblStylePr w:type="lastCol">
      <w:rPr>
        <w:color w:val="FFFFFF"/>
      </w:rPr>
      <w:tcPr>
        <w:tcBorders>
          <w:top w:val="nil"/>
          <w:left w:val="nil"/>
          <w:bottom w:val="nil"/>
          <w:right w:val="nil"/>
          <w:insideH w:val="nil"/>
          <w:insideV w:val="nil"/>
        </w:tcBorders>
        <w:shd w:val="clear" w:color="auto" w:fill="B65608"/>
      </w:tcPr>
    </w:tblStylePr>
    <w:tblStylePr w:type="band1Vert">
      <w:tcPr>
        <w:shd w:val="clear" w:color="auto" w:fill="FBD4B4"/>
      </w:tcPr>
    </w:tblStylePr>
    <w:tblStylePr w:type="band1Horz">
      <w:tcPr>
        <w:shd w:val="clear" w:color="auto" w:fill="FBCAA2"/>
      </w:tcPr>
    </w:tblStylePr>
    <w:tblStylePr w:type="neCell">
      <w:rPr>
        <w:color w:val="000000"/>
      </w:rPr>
    </w:tblStylePr>
    <w:tblStylePr w:type="nwCell">
      <w:rPr>
        <w:color w:val="000000"/>
      </w:rPr>
    </w:tblStylePr>
  </w:style>
  <w:style w:type="table" w:customStyle="1" w:styleId="163">
    <w:name w:val="Цветной список1"/>
    <w:basedOn w:val="12"/>
    <w:qFormat/>
    <w:uiPriority w:val="72"/>
    <w:pPr>
      <w:spacing w:after="0" w:line="240" w:lineRule="auto"/>
    </w:pPr>
    <w:rPr>
      <w:rFonts w:eastAsia="Times New Roman"/>
      <w:color w:val="000000"/>
      <w:kern w:val="0"/>
      <w:lang w:val="en-US"/>
      <w14:ligatures w14:val="none"/>
    </w:rPr>
    <w:tcPr>
      <w:shd w:val="clear" w:color="auto" w:fill="E6E6E6"/>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C0C0C0"/>
      </w:tcPr>
    </w:tblStylePr>
    <w:tblStylePr w:type="band1Horz">
      <w:tcPr>
        <w:shd w:val="clear" w:color="auto" w:fill="CCCCCC"/>
      </w:tcPr>
    </w:tblStylePr>
  </w:style>
  <w:style w:type="table" w:customStyle="1" w:styleId="164">
    <w:name w:val="Цветной список - Акцент 11"/>
    <w:basedOn w:val="12"/>
    <w:qFormat/>
    <w:uiPriority w:val="72"/>
    <w:pPr>
      <w:spacing w:after="0" w:line="240" w:lineRule="auto"/>
    </w:pPr>
    <w:rPr>
      <w:rFonts w:eastAsia="Times New Roman"/>
      <w:color w:val="000000"/>
      <w:kern w:val="0"/>
      <w:lang w:val="en-US"/>
      <w14:ligatures w14:val="none"/>
    </w:rPr>
    <w:tcPr>
      <w:shd w:val="clear" w:color="auto" w:fill="EDF2F8"/>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customStyle="1" w:styleId="165">
    <w:name w:val="Цветной список - Акцент 21"/>
    <w:basedOn w:val="12"/>
    <w:qFormat/>
    <w:uiPriority w:val="72"/>
    <w:pPr>
      <w:spacing w:after="0" w:line="240" w:lineRule="auto"/>
    </w:pPr>
    <w:rPr>
      <w:rFonts w:eastAsia="Times New Roman"/>
      <w:color w:val="000000"/>
      <w:kern w:val="0"/>
      <w:lang w:val="en-US"/>
      <w14:ligatures w14:val="none"/>
    </w:rPr>
    <w:tcPr>
      <w:shd w:val="clear" w:color="auto" w:fill="F8EDED"/>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2"/>
      </w:tcPr>
    </w:tblStylePr>
    <w:tblStylePr w:type="band1Horz">
      <w:tcPr>
        <w:shd w:val="clear" w:color="auto" w:fill="F2DBDB"/>
      </w:tcPr>
    </w:tblStylePr>
  </w:style>
  <w:style w:type="table" w:customStyle="1" w:styleId="166">
    <w:name w:val="Цветной список - Акцент 31"/>
    <w:basedOn w:val="12"/>
    <w:qFormat/>
    <w:uiPriority w:val="72"/>
    <w:pPr>
      <w:spacing w:after="0" w:line="240" w:lineRule="auto"/>
    </w:pPr>
    <w:rPr>
      <w:rFonts w:eastAsia="Times New Roman"/>
      <w:color w:val="000000"/>
      <w:kern w:val="0"/>
      <w:lang w:val="en-US"/>
      <w14:ligatures w14:val="none"/>
    </w:rPr>
    <w:tcPr>
      <w:shd w:val="clear" w:color="auto" w:fill="F5F8EE"/>
    </w:tcPr>
    <w:tblStylePr w:type="firstRow">
      <w:rPr>
        <w:b/>
        <w:bCs/>
        <w:color w:val="FFFFFF"/>
      </w:rPr>
      <w:tcPr>
        <w:tcBorders>
          <w:bottom w:val="single" w:color="FFFFFF" w:sz="12" w:space="0"/>
        </w:tcBorders>
        <w:shd w:val="clear" w:color="auto" w:fill="664E82"/>
      </w:tcPr>
    </w:tblStylePr>
    <w:tblStylePr w:type="lastRow">
      <w:rPr>
        <w:b/>
        <w:bCs/>
        <w:color w:val="664E82"/>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cPr>
    </w:tblStylePr>
    <w:tblStylePr w:type="band1Horz">
      <w:tcPr>
        <w:shd w:val="clear" w:color="auto" w:fill="EAF1DD"/>
      </w:tcPr>
    </w:tblStylePr>
  </w:style>
  <w:style w:type="table" w:customStyle="1" w:styleId="167">
    <w:name w:val="Цветной список - Акцент 41"/>
    <w:basedOn w:val="12"/>
    <w:qFormat/>
    <w:uiPriority w:val="72"/>
    <w:pPr>
      <w:spacing w:after="0" w:line="240" w:lineRule="auto"/>
    </w:pPr>
    <w:rPr>
      <w:rFonts w:eastAsia="Times New Roman"/>
      <w:color w:val="000000"/>
      <w:kern w:val="0"/>
      <w:lang w:val="en-US"/>
      <w14:ligatures w14:val="none"/>
    </w:rPr>
    <w:tcPr>
      <w:shd w:val="clear" w:color="auto" w:fill="F2EFF6"/>
    </w:tcPr>
    <w:tblStylePr w:type="firstRow">
      <w:rPr>
        <w:b/>
        <w:bCs/>
        <w:color w:val="FFFFFF"/>
      </w:rPr>
      <w:tcPr>
        <w:tcBorders>
          <w:bottom w:val="single" w:color="FFFFFF" w:sz="12" w:space="0"/>
        </w:tcBorders>
        <w:shd w:val="clear" w:color="auto" w:fill="7E9C40"/>
      </w:tcPr>
    </w:tblStylePr>
    <w:tblStylePr w:type="lastRow">
      <w:rPr>
        <w:b/>
        <w:bCs/>
        <w:color w:val="7E9C40"/>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cPr>
    </w:tblStylePr>
    <w:tblStylePr w:type="band1Horz">
      <w:tcPr>
        <w:shd w:val="clear" w:color="auto" w:fill="E5DFEC"/>
      </w:tcPr>
    </w:tblStylePr>
  </w:style>
  <w:style w:type="table" w:customStyle="1" w:styleId="168">
    <w:name w:val="Цветной список - Акцент 51"/>
    <w:basedOn w:val="12"/>
    <w:qFormat/>
    <w:uiPriority w:val="72"/>
    <w:pPr>
      <w:spacing w:after="0" w:line="240" w:lineRule="auto"/>
    </w:pPr>
    <w:rPr>
      <w:rFonts w:eastAsia="Times New Roman"/>
      <w:color w:val="000000"/>
      <w:kern w:val="0"/>
      <w:lang w:val="en-US"/>
      <w14:ligatures w14:val="none"/>
    </w:rPr>
    <w:tcPr>
      <w:shd w:val="clear" w:color="auto" w:fill="EDF6F9"/>
    </w:tcPr>
    <w:tblStylePr w:type="firstRow">
      <w:rPr>
        <w:b/>
        <w:bCs/>
        <w:color w:val="FFFFFF"/>
      </w:rPr>
      <w:tcPr>
        <w:tcBorders>
          <w:bottom w:val="single" w:color="FFFFFF" w:sz="12" w:space="0"/>
        </w:tcBorders>
        <w:shd w:val="clear" w:color="auto" w:fill="F2730A"/>
      </w:tcPr>
    </w:tblStylePr>
    <w:tblStylePr w:type="lastRow">
      <w:rPr>
        <w:b/>
        <w:bCs/>
        <w:color w:val="F2730A"/>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1"/>
      </w:tcPr>
    </w:tblStylePr>
    <w:tblStylePr w:type="band1Horz">
      <w:tcPr>
        <w:shd w:val="clear" w:color="auto" w:fill="DAEEF3"/>
      </w:tcPr>
    </w:tblStylePr>
  </w:style>
  <w:style w:type="table" w:customStyle="1" w:styleId="169">
    <w:name w:val="Цветной список - Акцент 61"/>
    <w:basedOn w:val="12"/>
    <w:qFormat/>
    <w:uiPriority w:val="72"/>
    <w:pPr>
      <w:spacing w:after="0" w:line="240" w:lineRule="auto"/>
    </w:pPr>
    <w:rPr>
      <w:rFonts w:eastAsia="Times New Roman"/>
      <w:color w:val="000000"/>
      <w:kern w:val="0"/>
      <w:lang w:val="en-US"/>
      <w14:ligatures w14:val="none"/>
    </w:rPr>
    <w:tcPr>
      <w:shd w:val="clear" w:color="auto" w:fill="FEF4EC"/>
    </w:tcPr>
    <w:tblStylePr w:type="firstRow">
      <w:rPr>
        <w:b/>
        <w:bCs/>
        <w:color w:val="FFFFFF"/>
      </w:rPr>
      <w:tcPr>
        <w:tcBorders>
          <w:bottom w:val="single" w:color="FFFFFF" w:sz="12" w:space="0"/>
        </w:tcBorders>
        <w:shd w:val="clear" w:color="auto" w:fill="348DA5"/>
      </w:tcPr>
    </w:tblStylePr>
    <w:tblStylePr w:type="lastRow">
      <w:rPr>
        <w:b/>
        <w:bCs/>
        <w:color w:val="348DA5"/>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4D0"/>
      </w:tcPr>
    </w:tblStylePr>
    <w:tblStylePr w:type="band1Horz">
      <w:tcPr>
        <w:shd w:val="clear" w:color="auto" w:fill="FDE9D9"/>
      </w:tcPr>
    </w:tblStylePr>
  </w:style>
  <w:style w:type="table" w:customStyle="1" w:styleId="170">
    <w:name w:val="Цветная сетка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CCCCCC"/>
    </w:tcPr>
    <w:tblStylePr w:type="firstRow">
      <w:rPr>
        <w:b/>
        <w:bCs/>
      </w:rPr>
      <w:tcPr>
        <w:shd w:val="clear" w:color="auto" w:fill="999999"/>
      </w:tcPr>
    </w:tblStylePr>
    <w:tblStylePr w:type="lastRow">
      <w:rPr>
        <w:b/>
        <w:bCs/>
        <w:color w:val="000000"/>
      </w:rPr>
      <w:tcPr>
        <w:shd w:val="clear" w:color="auto" w:fill="999999"/>
      </w:tcPr>
    </w:tblStylePr>
    <w:tblStylePr w:type="firstCol">
      <w:rPr>
        <w:color w:val="FFFFFF"/>
      </w:rPr>
      <w:tcPr>
        <w:shd w:val="clear" w:color="auto" w:fill="000000"/>
      </w:tcPr>
    </w:tblStylePr>
    <w:tblStylePr w:type="lastCol">
      <w:rPr>
        <w:color w:val="FFFFFF"/>
      </w:rPr>
      <w:tcPr>
        <w:shd w:val="clear" w:color="auto" w:fill="000000"/>
      </w:tcPr>
    </w:tblStylePr>
    <w:tblStylePr w:type="band1Vert">
      <w:tcPr>
        <w:shd w:val="clear" w:color="auto" w:fill="808080"/>
      </w:tcPr>
    </w:tblStylePr>
    <w:tblStylePr w:type="band1Horz">
      <w:tcPr>
        <w:shd w:val="clear" w:color="auto" w:fill="808080"/>
      </w:tcPr>
    </w:tblStylePr>
  </w:style>
  <w:style w:type="table" w:customStyle="1" w:styleId="171">
    <w:name w:val="Цветная сетка - Акцент 1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DBE5F1"/>
    </w:tcPr>
    <w:tblStylePr w:type="firstRow">
      <w:rPr>
        <w:b/>
        <w:bCs/>
      </w:rPr>
      <w:tcPr>
        <w:shd w:val="clear" w:color="auto" w:fill="B8CCE4"/>
      </w:tcPr>
    </w:tblStylePr>
    <w:tblStylePr w:type="lastRow">
      <w:rPr>
        <w:b/>
        <w:bCs/>
        <w:color w:val="000000"/>
      </w:rPr>
      <w:tcPr>
        <w:shd w:val="clear" w:color="auto" w:fill="B8CCE4"/>
      </w:tcPr>
    </w:tblStylePr>
    <w:tblStylePr w:type="firstCol">
      <w:rPr>
        <w:color w:val="FFFFFF"/>
      </w:rPr>
      <w:tcPr>
        <w:shd w:val="clear" w:color="auto" w:fill="365F91"/>
      </w:tcPr>
    </w:tblStylePr>
    <w:tblStylePr w:type="lastCol">
      <w:rPr>
        <w:color w:val="FFFFFF"/>
      </w:rPr>
      <w:tcPr>
        <w:shd w:val="clear" w:color="auto" w:fill="365F91"/>
      </w:tcPr>
    </w:tblStylePr>
    <w:tblStylePr w:type="band1Vert">
      <w:tcPr>
        <w:shd w:val="clear" w:color="auto" w:fill="A7BFDE"/>
      </w:tcPr>
    </w:tblStylePr>
    <w:tblStylePr w:type="band1Horz">
      <w:tcPr>
        <w:shd w:val="clear" w:color="auto" w:fill="A7BFDE"/>
      </w:tcPr>
    </w:tblStylePr>
  </w:style>
  <w:style w:type="table" w:customStyle="1" w:styleId="172">
    <w:name w:val="Цветная сетка - Акцент 2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F2DBDB"/>
    </w:tcPr>
    <w:tblStylePr w:type="firstRow">
      <w:rPr>
        <w:b/>
        <w:bCs/>
      </w:rPr>
      <w:tcPr>
        <w:shd w:val="clear" w:color="auto" w:fill="E5B8B7"/>
      </w:tcPr>
    </w:tblStylePr>
    <w:tblStylePr w:type="lastRow">
      <w:rPr>
        <w:b/>
        <w:bCs/>
        <w:color w:val="000000"/>
      </w:rPr>
      <w:tcPr>
        <w:shd w:val="clear" w:color="auto" w:fill="E5B8B7"/>
      </w:tcPr>
    </w:tblStylePr>
    <w:tblStylePr w:type="firstCol">
      <w:rPr>
        <w:color w:val="FFFFFF"/>
      </w:rPr>
      <w:tcPr>
        <w:shd w:val="clear" w:color="auto" w:fill="943634"/>
      </w:tcPr>
    </w:tblStylePr>
    <w:tblStylePr w:type="lastCol">
      <w:rPr>
        <w:color w:val="FFFFFF"/>
      </w:rPr>
      <w:tcPr>
        <w:shd w:val="clear" w:color="auto" w:fill="943634"/>
      </w:tcPr>
    </w:tblStylePr>
    <w:tblStylePr w:type="band1Vert">
      <w:tcPr>
        <w:shd w:val="clear" w:color="auto" w:fill="DFA7A6"/>
      </w:tcPr>
    </w:tblStylePr>
    <w:tblStylePr w:type="band1Horz">
      <w:tcPr>
        <w:shd w:val="clear" w:color="auto" w:fill="DFA7A6"/>
      </w:tcPr>
    </w:tblStylePr>
  </w:style>
  <w:style w:type="table" w:customStyle="1" w:styleId="173">
    <w:name w:val="Цветная сетка - Акцент 3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EAF1DD"/>
    </w:tcPr>
    <w:tblStylePr w:type="firstRow">
      <w:rPr>
        <w:b/>
        <w:bCs/>
      </w:rPr>
      <w:tcPr>
        <w:shd w:val="clear" w:color="auto" w:fill="D6E3BC"/>
      </w:tcPr>
    </w:tblStylePr>
    <w:tblStylePr w:type="lastRow">
      <w:rPr>
        <w:b/>
        <w:bCs/>
        <w:color w:val="000000"/>
      </w:rPr>
      <w:tcPr>
        <w:shd w:val="clear" w:color="auto" w:fill="D6E3BC"/>
      </w:tcPr>
    </w:tblStylePr>
    <w:tblStylePr w:type="firstCol">
      <w:rPr>
        <w:color w:val="FFFFFF"/>
      </w:rPr>
      <w:tcPr>
        <w:shd w:val="clear" w:color="auto" w:fill="76923C"/>
      </w:tcPr>
    </w:tblStylePr>
    <w:tblStylePr w:type="lastCol">
      <w:rPr>
        <w:color w:val="FFFFFF"/>
      </w:rPr>
      <w:tcPr>
        <w:shd w:val="clear" w:color="auto" w:fill="76923C"/>
      </w:tcPr>
    </w:tblStylePr>
    <w:tblStylePr w:type="band1Vert">
      <w:tcPr>
        <w:shd w:val="clear" w:color="auto" w:fill="CDDDAC"/>
      </w:tcPr>
    </w:tblStylePr>
    <w:tblStylePr w:type="band1Horz">
      <w:tcPr>
        <w:shd w:val="clear" w:color="auto" w:fill="CDDDAC"/>
      </w:tcPr>
    </w:tblStylePr>
  </w:style>
  <w:style w:type="table" w:customStyle="1" w:styleId="174">
    <w:name w:val="Цветная сетка - Акцент 4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175">
    <w:name w:val="Цветная сетка - Акцент 5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customStyle="1" w:styleId="176">
    <w:name w:val="Цветная сетка - Акцент 61"/>
    <w:basedOn w:val="12"/>
    <w:qFormat/>
    <w:uiPriority w:val="73"/>
    <w:pPr>
      <w:spacing w:after="0" w:line="240" w:lineRule="auto"/>
    </w:pPr>
    <w:rPr>
      <w:rFonts w:eastAsia="Times New Roman"/>
      <w:color w:val="000000"/>
      <w:kern w:val="0"/>
      <w:lang w:val="en-US"/>
      <w14:ligatures w14:val="none"/>
    </w:rPr>
    <w:tblPr>
      <w:tblBorders>
        <w:insideH w:val="single" w:color="FFFFFF" w:sz="4" w:space="0"/>
      </w:tblBorders>
    </w:tblPr>
    <w:tcPr>
      <w:shd w:val="clear" w:color="auto" w:fill="FDE9D9"/>
    </w:tcPr>
    <w:tblStylePr w:type="firstRow">
      <w:rPr>
        <w:b/>
        <w:bCs/>
      </w:rPr>
      <w:tcPr>
        <w:shd w:val="clear" w:color="auto" w:fill="FBD4B4"/>
      </w:tcPr>
    </w:tblStylePr>
    <w:tblStylePr w:type="lastRow">
      <w:rPr>
        <w:b/>
        <w:bCs/>
        <w:color w:val="000000"/>
      </w:rPr>
      <w:tcPr>
        <w:shd w:val="clear" w:color="auto" w:fill="FBD4B4"/>
      </w:tcPr>
    </w:tblStylePr>
    <w:tblStylePr w:type="firstCol">
      <w:rPr>
        <w:color w:val="FFFFFF"/>
      </w:rPr>
      <w:tcPr>
        <w:shd w:val="clear" w:color="auto" w:fill="E36C0A"/>
      </w:tcPr>
    </w:tblStylePr>
    <w:tblStylePr w:type="lastCol">
      <w:rPr>
        <w:color w:val="FFFFFF"/>
      </w:rPr>
      <w:tcPr>
        <w:shd w:val="clear" w:color="auto" w:fill="E36C0A"/>
      </w:tcPr>
    </w:tblStylePr>
    <w:tblStylePr w:type="band1Vert">
      <w:tcPr>
        <w:shd w:val="clear" w:color="auto" w:fill="FBCAA2"/>
      </w:tcPr>
    </w:tblStylePr>
    <w:tblStylePr w:type="band1Horz">
      <w:tcPr>
        <w:shd w:val="clear" w:color="auto" w:fill="FBCAA2"/>
      </w:tcPr>
    </w:tblStylePr>
  </w:style>
  <w:style w:type="character" w:customStyle="1" w:styleId="177">
    <w:name w:val="Заголовок 2 Знак1"/>
    <w:basedOn w:val="11"/>
    <w:semiHidden/>
    <w:qFormat/>
    <w:uiPriority w:val="9"/>
    <w:rPr>
      <w:rFonts w:asciiTheme="majorHAnsi" w:hAnsiTheme="majorHAnsi" w:eastAsiaTheme="majorEastAsia" w:cstheme="majorBidi"/>
      <w:b/>
      <w:bCs/>
      <w:color w:val="4472C4" w:themeColor="accent1"/>
      <w:kern w:val="0"/>
      <w:sz w:val="26"/>
      <w:szCs w:val="26"/>
      <w14:textFill>
        <w14:solidFill>
          <w14:schemeClr w14:val="accent1"/>
        </w14:solidFill>
      </w14:textFill>
      <w14:ligatures w14:val="none"/>
    </w:rPr>
  </w:style>
  <w:style w:type="character" w:customStyle="1" w:styleId="178">
    <w:name w:val="Заголовок 3 Знак1"/>
    <w:basedOn w:val="11"/>
    <w:semiHidden/>
    <w:qFormat/>
    <w:uiPriority w:val="9"/>
    <w:rPr>
      <w:rFonts w:asciiTheme="majorHAnsi" w:hAnsiTheme="majorHAnsi" w:eastAsiaTheme="majorEastAsia" w:cstheme="majorBidi"/>
      <w:b/>
      <w:bCs/>
      <w:color w:val="4472C4" w:themeColor="accent1"/>
      <w:kern w:val="0"/>
      <w14:textFill>
        <w14:solidFill>
          <w14:schemeClr w14:val="accent1"/>
        </w14:solidFill>
      </w14:textFill>
      <w14:ligatures w14:val="none"/>
    </w:rPr>
  </w:style>
  <w:style w:type="character" w:customStyle="1" w:styleId="179">
    <w:name w:val="Название Знак1"/>
    <w:basedOn w:val="11"/>
    <w:qFormat/>
    <w:uiPriority w:val="10"/>
    <w:rPr>
      <w:rFonts w:asciiTheme="majorHAnsi" w:hAnsiTheme="majorHAnsi" w:eastAsiaTheme="majorEastAsia" w:cstheme="majorBidi"/>
      <w:color w:val="333F50" w:themeColor="text2" w:themeShade="BF"/>
      <w:spacing w:val="5"/>
      <w:kern w:val="28"/>
      <w:sz w:val="52"/>
      <w:szCs w:val="52"/>
      <w14:ligatures w14:val="none"/>
    </w:rPr>
  </w:style>
  <w:style w:type="character" w:customStyle="1" w:styleId="180">
    <w:name w:val="Подзаголовок Знак1"/>
    <w:basedOn w:val="11"/>
    <w:qFormat/>
    <w:uiPriority w:val="11"/>
    <w:rPr>
      <w:rFonts w:asciiTheme="majorHAnsi" w:hAnsiTheme="majorHAnsi" w:eastAsiaTheme="majorEastAsia" w:cstheme="majorBidi"/>
      <w:i/>
      <w:iCs/>
      <w:color w:val="4472C4" w:themeColor="accent1"/>
      <w:spacing w:val="15"/>
      <w:kern w:val="0"/>
      <w:sz w:val="24"/>
      <w:szCs w:val="24"/>
      <w14:textFill>
        <w14:solidFill>
          <w14:schemeClr w14:val="accent1"/>
        </w14:solidFill>
      </w14:textFill>
      <w14:ligatures w14:val="none"/>
    </w:rPr>
  </w:style>
  <w:style w:type="character" w:customStyle="1" w:styleId="181">
    <w:name w:val="Цитата 2 Знак1"/>
    <w:basedOn w:val="11"/>
    <w:qFormat/>
    <w:uiPriority w:val="29"/>
    <w:rPr>
      <w:rFonts w:ascii="Calibri" w:hAnsi="Calibri" w:eastAsia="Calibri" w:cs="Times New Roman"/>
      <w:i/>
      <w:iCs/>
      <w:color w:val="000000" w:themeColor="text1"/>
      <w:kern w:val="0"/>
      <w14:textFill>
        <w14:solidFill>
          <w14:schemeClr w14:val="tx1"/>
        </w14:solidFill>
      </w14:textFill>
      <w14:ligatures w14:val="none"/>
    </w:rPr>
  </w:style>
  <w:style w:type="character" w:customStyle="1" w:styleId="182">
    <w:name w:val="Заголовок 4 Знак1"/>
    <w:basedOn w:val="11"/>
    <w:semiHidden/>
    <w:qFormat/>
    <w:uiPriority w:val="9"/>
    <w:rPr>
      <w:rFonts w:asciiTheme="majorHAnsi" w:hAnsiTheme="majorHAnsi" w:eastAsiaTheme="majorEastAsia" w:cstheme="majorBidi"/>
      <w:b/>
      <w:bCs/>
      <w:i/>
      <w:iCs/>
      <w:color w:val="4472C4" w:themeColor="accent1"/>
      <w:kern w:val="0"/>
      <w14:textFill>
        <w14:solidFill>
          <w14:schemeClr w14:val="accent1"/>
        </w14:solidFill>
      </w14:textFill>
      <w14:ligatures w14:val="none"/>
    </w:rPr>
  </w:style>
  <w:style w:type="character" w:customStyle="1" w:styleId="183">
    <w:name w:val="Заголовок 5 Знак1"/>
    <w:basedOn w:val="11"/>
    <w:semiHidden/>
    <w:qFormat/>
    <w:uiPriority w:val="9"/>
    <w:rPr>
      <w:rFonts w:asciiTheme="majorHAnsi" w:hAnsiTheme="majorHAnsi" w:eastAsiaTheme="majorEastAsia" w:cstheme="majorBidi"/>
      <w:color w:val="203864" w:themeColor="accent1" w:themeShade="80"/>
      <w:kern w:val="0"/>
      <w14:ligatures w14:val="none"/>
    </w:rPr>
  </w:style>
  <w:style w:type="character" w:customStyle="1" w:styleId="184">
    <w:name w:val="Заголовок 6 Знак1"/>
    <w:basedOn w:val="11"/>
    <w:semiHidden/>
    <w:qFormat/>
    <w:uiPriority w:val="9"/>
    <w:rPr>
      <w:rFonts w:asciiTheme="majorHAnsi" w:hAnsiTheme="majorHAnsi" w:eastAsiaTheme="majorEastAsia" w:cstheme="majorBidi"/>
      <w:i/>
      <w:iCs/>
      <w:color w:val="203864" w:themeColor="accent1" w:themeShade="80"/>
      <w:kern w:val="0"/>
      <w14:ligatures w14:val="none"/>
    </w:rPr>
  </w:style>
  <w:style w:type="character" w:customStyle="1" w:styleId="185">
    <w:name w:val="Заголовок 7 Знак1"/>
    <w:basedOn w:val="11"/>
    <w:semiHidden/>
    <w:qFormat/>
    <w:uiPriority w:val="9"/>
    <w:rPr>
      <w:rFonts w:asciiTheme="majorHAnsi" w:hAnsiTheme="majorHAnsi" w:eastAsiaTheme="majorEastAsia" w:cstheme="majorBidi"/>
      <w:i/>
      <w:iCs/>
      <w:color w:val="404040" w:themeColor="text1" w:themeTint="BF"/>
      <w:kern w:val="0"/>
      <w14:textFill>
        <w14:solidFill>
          <w14:schemeClr w14:val="tx1">
            <w14:lumMod w14:val="75000"/>
            <w14:lumOff w14:val="25000"/>
          </w14:schemeClr>
        </w14:solidFill>
      </w14:textFill>
      <w14:ligatures w14:val="none"/>
    </w:rPr>
  </w:style>
  <w:style w:type="character" w:customStyle="1" w:styleId="186">
    <w:name w:val="Заголовок 8 Знак1"/>
    <w:basedOn w:val="11"/>
    <w:semiHidden/>
    <w:qFormat/>
    <w:uiPriority w:val="9"/>
    <w:rPr>
      <w:rFonts w:asciiTheme="majorHAnsi" w:hAnsiTheme="majorHAnsi" w:eastAsiaTheme="majorEastAsia" w:cstheme="majorBidi"/>
      <w:color w:val="404040" w:themeColor="text1" w:themeTint="BF"/>
      <w:kern w:val="0"/>
      <w:sz w:val="20"/>
      <w:szCs w:val="20"/>
      <w14:textFill>
        <w14:solidFill>
          <w14:schemeClr w14:val="tx1">
            <w14:lumMod w14:val="75000"/>
            <w14:lumOff w14:val="25000"/>
          </w14:schemeClr>
        </w14:solidFill>
      </w14:textFill>
      <w14:ligatures w14:val="none"/>
    </w:rPr>
  </w:style>
  <w:style w:type="character" w:customStyle="1" w:styleId="187">
    <w:name w:val="Заголовок 9 Знак1"/>
    <w:basedOn w:val="11"/>
    <w:semiHidden/>
    <w:qFormat/>
    <w:uiPriority w:val="9"/>
    <w:rPr>
      <w:rFonts w:asciiTheme="majorHAnsi" w:hAnsiTheme="majorHAnsi" w:eastAsiaTheme="majorEastAsia" w:cstheme="majorBidi"/>
      <w:i/>
      <w:iCs/>
      <w:color w:val="404040" w:themeColor="text1" w:themeTint="BF"/>
      <w:kern w:val="0"/>
      <w:sz w:val="20"/>
      <w:szCs w:val="20"/>
      <w14:textFill>
        <w14:solidFill>
          <w14:schemeClr w14:val="tx1">
            <w14:lumMod w14:val="75000"/>
            <w14:lumOff w14:val="25000"/>
          </w14:schemeClr>
        </w14:solidFill>
      </w14:textFill>
      <w14:ligatures w14:val="none"/>
    </w:rPr>
  </w:style>
  <w:style w:type="character" w:customStyle="1" w:styleId="188">
    <w:name w:val="Выделенная цитата Знак1"/>
    <w:basedOn w:val="11"/>
    <w:qFormat/>
    <w:uiPriority w:val="30"/>
    <w:rPr>
      <w:rFonts w:ascii="Calibri" w:hAnsi="Calibri" w:eastAsia="Calibri" w:cs="Times New Roman"/>
      <w:b/>
      <w:bCs/>
      <w:i/>
      <w:iCs/>
      <w:color w:val="4472C4" w:themeColor="accent1"/>
      <w:kern w:val="0"/>
      <w14:textFill>
        <w14:solidFill>
          <w14:schemeClr w14:val="accent1"/>
        </w14:solidFill>
      </w14:textFill>
      <w14:ligatures w14:val="none"/>
    </w:rPr>
  </w:style>
  <w:style w:type="character" w:customStyle="1" w:styleId="18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90">
    <w:name w:val="Intense Emphasis"/>
    <w:basedOn w:val="11"/>
    <w:qFormat/>
    <w:uiPriority w:val="21"/>
    <w:rPr>
      <w:b/>
      <w:bCs/>
      <w:i/>
      <w:iCs/>
      <w:color w:val="4472C4" w:themeColor="accent1"/>
      <w14:textFill>
        <w14:solidFill>
          <w14:schemeClr w14:val="accent1"/>
        </w14:solidFill>
      </w14:textFill>
    </w:rPr>
  </w:style>
  <w:style w:type="character" w:customStyle="1" w:styleId="191">
    <w:name w:val="Subtle Reference"/>
    <w:basedOn w:val="11"/>
    <w:qFormat/>
    <w:uiPriority w:val="31"/>
    <w:rPr>
      <w:smallCaps/>
      <w:color w:val="ED7D31" w:themeColor="accent2"/>
      <w:u w:val="single"/>
      <w14:textFill>
        <w14:solidFill>
          <w14:schemeClr w14:val="accent2"/>
        </w14:solidFill>
      </w14:textFill>
    </w:rPr>
  </w:style>
  <w:style w:type="character" w:customStyle="1" w:styleId="192">
    <w:name w:val="Intense Reference"/>
    <w:basedOn w:val="11"/>
    <w:qFormat/>
    <w:uiPriority w:val="32"/>
    <w:rPr>
      <w:b/>
      <w:bCs/>
      <w:smallCaps/>
      <w:color w:val="ED7D31" w:themeColor="accent2"/>
      <w:spacing w:val="5"/>
      <w:u w:val="single"/>
      <w14:textFill>
        <w14:solidFill>
          <w14:schemeClr w14:val="accent2"/>
        </w14:solidFill>
      </w14:textFill>
    </w:rPr>
  </w:style>
  <w:style w:type="table" w:styleId="193">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194">
    <w:name w:val="Light Shading Accent 1"/>
    <w:basedOn w:val="12"/>
    <w:qFormat/>
    <w:uiPriority w:val="60"/>
    <w:pPr>
      <w:spacing w:after="0" w:line="240" w:lineRule="auto"/>
    </w:pPr>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24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styleId="195">
    <w:name w:val="Light Shading Accent 2"/>
    <w:basedOn w:val="12"/>
    <w:qFormat/>
    <w:uiPriority w:val="60"/>
    <w:pPr>
      <w:spacing w:after="0" w:line="240" w:lineRule="auto"/>
    </w:pPr>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ADECC" w:themeFill="accent2" w:themeFillTint="3F"/>
      </w:tcPr>
    </w:tblStylePr>
    <w:tblStylePr w:type="band1Horz">
      <w:tcPr>
        <w:tcBorders>
          <w:left w:val="nil"/>
          <w:right w:val="nil"/>
          <w:insideH w:val="nil"/>
          <w:insideV w:val="nil"/>
        </w:tcBorders>
        <w:shd w:val="clear" w:color="auto" w:fill="FADECC" w:themeFill="accent2" w:themeFillTint="3F"/>
      </w:tcPr>
    </w:tblStylePr>
  </w:style>
  <w:style w:type="table" w:styleId="196">
    <w:name w:val="Light Shading Accent 3"/>
    <w:basedOn w:val="12"/>
    <w:qFormat/>
    <w:uiPriority w:val="60"/>
    <w:pPr>
      <w:spacing w:after="0" w:line="240" w:lineRule="auto"/>
    </w:pPr>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8E8E8" w:themeFill="accent3" w:themeFillTint="3F"/>
      </w:tcPr>
    </w:tblStylePr>
    <w:tblStylePr w:type="band1Horz">
      <w:tcPr>
        <w:tcBorders>
          <w:left w:val="nil"/>
          <w:right w:val="nil"/>
          <w:insideH w:val="nil"/>
          <w:insideV w:val="nil"/>
        </w:tcBorders>
        <w:shd w:val="clear" w:color="auto" w:fill="E8E8E8" w:themeFill="accent3" w:themeFillTint="3F"/>
      </w:tcPr>
    </w:tblStylePr>
  </w:style>
  <w:style w:type="table" w:styleId="197">
    <w:name w:val="Light Shading Accent 4"/>
    <w:basedOn w:val="12"/>
    <w:qFormat/>
    <w:uiPriority w:val="60"/>
    <w:pPr>
      <w:spacing w:after="0" w:line="240" w:lineRule="auto"/>
    </w:pPr>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FEFBF" w:themeFill="accent4" w:themeFillTint="3F"/>
      </w:tcPr>
    </w:tblStylePr>
    <w:tblStylePr w:type="band1Horz">
      <w:tcPr>
        <w:tcBorders>
          <w:left w:val="nil"/>
          <w:right w:val="nil"/>
          <w:insideH w:val="nil"/>
          <w:insideV w:val="nil"/>
        </w:tcBorders>
        <w:shd w:val="clear" w:color="auto" w:fill="FFEFBF" w:themeFill="accent4" w:themeFillTint="3F"/>
      </w:tcPr>
    </w:tblStylePr>
  </w:style>
  <w:style w:type="table" w:styleId="198">
    <w:name w:val="Light Shading Accent 5"/>
    <w:basedOn w:val="12"/>
    <w:qFormat/>
    <w:uiPriority w:val="60"/>
    <w:pPr>
      <w:spacing w:after="0" w:line="240" w:lineRule="auto"/>
    </w:pPr>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240" w:lineRule="auto"/>
      </w:pPr>
      <w:rPr>
        <w:b/>
        <w:bCs/>
      </w:r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6E6F4" w:themeFill="accent5" w:themeFillTint="3F"/>
      </w:tcPr>
    </w:tblStylePr>
    <w:tblStylePr w:type="band1Horz">
      <w:tcPr>
        <w:tcBorders>
          <w:left w:val="nil"/>
          <w:right w:val="nil"/>
          <w:insideH w:val="nil"/>
          <w:insideV w:val="nil"/>
        </w:tcBorders>
        <w:shd w:val="clear" w:color="auto" w:fill="D6E6F4" w:themeFill="accent5" w:themeFillTint="3F"/>
      </w:tcPr>
    </w:tblStylePr>
  </w:style>
  <w:style w:type="table" w:styleId="199">
    <w:name w:val="Light Shading Accent 6"/>
    <w:basedOn w:val="12"/>
    <w:qFormat/>
    <w:uiPriority w:val="60"/>
    <w:pPr>
      <w:spacing w:after="0" w:line="240" w:lineRule="auto"/>
    </w:pPr>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BEBD0" w:themeFill="accent6" w:themeFillTint="3F"/>
      </w:tcPr>
    </w:tblStylePr>
    <w:tblStylePr w:type="band1Horz">
      <w:tcPr>
        <w:tcBorders>
          <w:left w:val="nil"/>
          <w:right w:val="nil"/>
          <w:insideH w:val="nil"/>
          <w:insideV w:val="nil"/>
        </w:tcBorders>
        <w:shd w:val="clear" w:color="auto" w:fill="DBEBD0" w:themeFill="accent6" w:themeFillTint="3F"/>
      </w:tcPr>
    </w:tblStylePr>
  </w:style>
  <w:style w:type="table" w:styleId="200">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201">
    <w:name w:val="Light List Accent 1"/>
    <w:basedOn w:val="12"/>
    <w:qFormat/>
    <w:uiPriority w:val="61"/>
    <w:pPr>
      <w:spacing w:after="0" w:line="240" w:lineRule="auto"/>
    </w:p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24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202">
    <w:name w:val="Light List Accent 2"/>
    <w:basedOn w:val="12"/>
    <w:qFormat/>
    <w:uiPriority w:val="61"/>
    <w:pPr>
      <w:spacing w:after="0" w:line="240" w:lineRule="auto"/>
    </w:p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ED7D31" w:themeFill="accent2"/>
      </w:tcPr>
    </w:tblStylePr>
    <w:tblStylePr w:type="lastRow">
      <w:pPr>
        <w:spacing w:before="0" w:after="0" w:line="240" w:lineRule="auto"/>
      </w:pPr>
      <w:rPr>
        <w:b/>
        <w:bCs/>
      </w:r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203">
    <w:name w:val="Light List Accent 3"/>
    <w:basedOn w:val="12"/>
    <w:qFormat/>
    <w:uiPriority w:val="61"/>
    <w:pPr>
      <w:spacing w:after="0" w:line="240" w:lineRule="auto"/>
    </w:p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A5A5A5" w:themeFill="accent3"/>
      </w:tcPr>
    </w:tblStylePr>
    <w:tblStylePr w:type="lastRow">
      <w:pPr>
        <w:spacing w:before="0" w:after="0" w:line="240" w:lineRule="auto"/>
      </w:pPr>
      <w:rPr>
        <w:b/>
        <w:bCs/>
      </w:r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204">
    <w:name w:val="Light List Accent 4"/>
    <w:basedOn w:val="12"/>
    <w:qFormat/>
    <w:uiPriority w:val="61"/>
    <w:pPr>
      <w:spacing w:after="0" w:line="240" w:lineRule="auto"/>
    </w:p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FFC000" w:themeFill="accent4"/>
      </w:tcPr>
    </w:tblStylePr>
    <w:tblStylePr w:type="lastRow">
      <w:pPr>
        <w:spacing w:before="0" w:after="0" w:line="240" w:lineRule="auto"/>
      </w:pPr>
      <w:rPr>
        <w:b/>
        <w:bCs/>
      </w:r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205">
    <w:name w:val="Light List Accent 5"/>
    <w:basedOn w:val="12"/>
    <w:qFormat/>
    <w:uiPriority w:val="61"/>
    <w:pPr>
      <w:spacing w:after="0" w:line="240" w:lineRule="auto"/>
    </w:p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5B9BD5" w:themeFill="accent5"/>
      </w:tcPr>
    </w:tblStylePr>
    <w:tblStylePr w:type="lastRow">
      <w:pPr>
        <w:spacing w:before="0" w:after="0" w:line="240" w:lineRule="auto"/>
      </w:pPr>
      <w:rPr>
        <w:b/>
        <w:bCs/>
      </w:r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206">
    <w:name w:val="Light List Accent 6"/>
    <w:basedOn w:val="12"/>
    <w:qFormat/>
    <w:uiPriority w:val="61"/>
    <w:pPr>
      <w:spacing w:after="0" w:line="240" w:lineRule="auto"/>
    </w:p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70AD47" w:themeFill="accent6"/>
      </w:tcPr>
    </w:tblStylePr>
    <w:tblStylePr w:type="lastRow">
      <w:pPr>
        <w:spacing w:before="0" w:after="0" w:line="240" w:lineRule="auto"/>
      </w:pPr>
      <w:rPr>
        <w:b/>
        <w:bCs/>
      </w:r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207">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208">
    <w:name w:val="Light Grid Accent 1"/>
    <w:basedOn w:val="12"/>
    <w:qFormat/>
    <w:uiPriority w:val="62"/>
    <w:pPr>
      <w:spacing w:after="0" w:line="240" w:lineRule="auto"/>
    </w:p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styleId="209">
    <w:name w:val="Light Grid Accent 2"/>
    <w:basedOn w:val="12"/>
    <w:qFormat/>
    <w:uiPriority w:val="62"/>
    <w:pPr>
      <w:spacing w:after="0" w:line="240" w:lineRule="auto"/>
    </w:p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210">
    <w:name w:val="Light Grid Accent 3"/>
    <w:basedOn w:val="12"/>
    <w:qFormat/>
    <w:uiPriority w:val="62"/>
    <w:pPr>
      <w:spacing w:after="0" w:line="240" w:lineRule="auto"/>
    </w:p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211">
    <w:name w:val="Light Grid Accent 4"/>
    <w:basedOn w:val="12"/>
    <w:qFormat/>
    <w:uiPriority w:val="62"/>
    <w:pPr>
      <w:spacing w:after="0" w:line="240" w:lineRule="auto"/>
    </w:p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212">
    <w:name w:val="Light Grid Accent 5"/>
    <w:basedOn w:val="12"/>
    <w:qFormat/>
    <w:uiPriority w:val="62"/>
    <w:pPr>
      <w:spacing w:after="0" w:line="240" w:lineRule="auto"/>
    </w:p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eastAsiaTheme="majorEastAsia" w:cstheme="majorBidi"/>
        <w:b/>
        <w:bCs/>
      </w:r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213">
    <w:name w:val="Light Grid Accent 6"/>
    <w:basedOn w:val="12"/>
    <w:qFormat/>
    <w:uiPriority w:val="62"/>
    <w:pPr>
      <w:spacing w:after="0" w:line="240" w:lineRule="auto"/>
    </w:p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214">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215">
    <w:name w:val="Medium Shading 1 Accent 1"/>
    <w:basedOn w:val="12"/>
    <w:qFormat/>
    <w:uiPriority w:val="63"/>
    <w:pPr>
      <w:spacing w:after="0" w:line="240" w:lineRule="auto"/>
    </w:p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styleId="216">
    <w:name w:val="Medium Shading 1 Accent 2"/>
    <w:basedOn w:val="12"/>
    <w:qFormat/>
    <w:uiPriority w:val="63"/>
    <w:pPr>
      <w:spacing w:after="0" w:line="240" w:lineRule="auto"/>
    </w:pPr>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FADECC" w:themeFill="accent2" w:themeFillTint="3F"/>
      </w:tcPr>
    </w:tblStylePr>
    <w:tblStylePr w:type="band1Horz">
      <w:tcPr>
        <w:tcBorders>
          <w:insideH w:val="nil"/>
          <w:insideV w:val="nil"/>
        </w:tcBorders>
        <w:shd w:val="clear" w:color="auto" w:fill="FADECC" w:themeFill="accent2" w:themeFillTint="3F"/>
      </w:tcPr>
    </w:tblStylePr>
    <w:tblStylePr w:type="band2Horz">
      <w:tcPr>
        <w:tcBorders>
          <w:insideH w:val="nil"/>
          <w:insideV w:val="nil"/>
        </w:tcBorders>
      </w:tcPr>
    </w:tblStylePr>
  </w:style>
  <w:style w:type="table" w:styleId="217">
    <w:name w:val="Medium Shading 1 Accent 3"/>
    <w:basedOn w:val="12"/>
    <w:qFormat/>
    <w:uiPriority w:val="63"/>
    <w:pPr>
      <w:spacing w:after="0" w:line="240" w:lineRule="auto"/>
    </w:pPr>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8E8E8" w:themeFill="accent3" w:themeFillTint="3F"/>
      </w:tcPr>
    </w:tblStylePr>
    <w:tblStylePr w:type="band1Horz">
      <w:tcPr>
        <w:tcBorders>
          <w:insideH w:val="nil"/>
          <w:insideV w:val="nil"/>
        </w:tcBorders>
        <w:shd w:val="clear" w:color="auto" w:fill="E8E8E8" w:themeFill="accent3" w:themeFillTint="3F"/>
      </w:tcPr>
    </w:tblStylePr>
    <w:tblStylePr w:type="band2Horz">
      <w:tcPr>
        <w:tcBorders>
          <w:insideH w:val="nil"/>
          <w:insideV w:val="nil"/>
        </w:tcBorders>
      </w:tcPr>
    </w:tblStylePr>
  </w:style>
  <w:style w:type="table" w:styleId="218">
    <w:name w:val="Medium Shading 1 Accent 4"/>
    <w:basedOn w:val="12"/>
    <w:qFormat/>
    <w:uiPriority w:val="63"/>
    <w:pPr>
      <w:spacing w:after="0" w:line="240" w:lineRule="auto"/>
    </w:pPr>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FFEFBF" w:themeFill="accent4" w:themeFillTint="3F"/>
      </w:tcPr>
    </w:tblStylePr>
    <w:tblStylePr w:type="band1Horz">
      <w:tcPr>
        <w:tcBorders>
          <w:insideH w:val="nil"/>
          <w:insideV w:val="nil"/>
        </w:tcBorders>
        <w:shd w:val="clear" w:color="auto" w:fill="FFEFBF" w:themeFill="accent4" w:themeFillTint="3F"/>
      </w:tcPr>
    </w:tblStylePr>
    <w:tblStylePr w:type="band2Horz">
      <w:tcPr>
        <w:tcBorders>
          <w:insideH w:val="nil"/>
          <w:insideV w:val="nil"/>
        </w:tcBorders>
      </w:tcPr>
    </w:tblStylePr>
  </w:style>
  <w:style w:type="table" w:styleId="219">
    <w:name w:val="Medium Shading 1 Accent 5"/>
    <w:basedOn w:val="12"/>
    <w:qFormat/>
    <w:uiPriority w:val="63"/>
    <w:pPr>
      <w:spacing w:after="0" w:line="240" w:lineRule="auto"/>
    </w:pPr>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240" w:lineRule="auto"/>
      </w:pPr>
      <w:rPr>
        <w:b/>
        <w:bCs/>
      </w:r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6E6F4" w:themeFill="accent5" w:themeFillTint="3F"/>
      </w:tcPr>
    </w:tblStylePr>
    <w:tblStylePr w:type="band1Horz">
      <w:tcPr>
        <w:tcBorders>
          <w:insideH w:val="nil"/>
          <w:insideV w:val="nil"/>
        </w:tcBorders>
        <w:shd w:val="clear" w:color="auto" w:fill="D6E6F4" w:themeFill="accent5" w:themeFillTint="3F"/>
      </w:tcPr>
    </w:tblStylePr>
    <w:tblStylePr w:type="band2Horz">
      <w:tcPr>
        <w:tcBorders>
          <w:insideH w:val="nil"/>
          <w:insideV w:val="nil"/>
        </w:tcBorders>
      </w:tcPr>
    </w:tblStylePr>
  </w:style>
  <w:style w:type="table" w:styleId="220">
    <w:name w:val="Medium Shading 1 Accent 6"/>
    <w:basedOn w:val="12"/>
    <w:qFormat/>
    <w:uiPriority w:val="63"/>
    <w:pPr>
      <w:spacing w:after="0" w:line="240" w:lineRule="auto"/>
    </w:pPr>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DBEBD0" w:themeFill="accent6" w:themeFillTint="3F"/>
      </w:tcPr>
    </w:tblStylePr>
    <w:tblStylePr w:type="band1Horz">
      <w:tcPr>
        <w:tcBorders>
          <w:insideH w:val="nil"/>
          <w:insideV w:val="nil"/>
        </w:tcBorders>
        <w:shd w:val="clear" w:color="auto" w:fill="DBEBD0" w:themeFill="accent6" w:themeFillTint="3F"/>
      </w:tcPr>
    </w:tblStylePr>
    <w:tblStylePr w:type="band2Horz">
      <w:tcPr>
        <w:tcBorders>
          <w:insideH w:val="nil"/>
          <w:insideV w:val="nil"/>
        </w:tcBorders>
      </w:tcPr>
    </w:tblStylePr>
  </w:style>
  <w:style w:type="table" w:styleId="221">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2">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3">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ED7D31"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4">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A5A5A5"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5">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FC000"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6">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5B9BD5"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7">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70AD47"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228">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229">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styleId="230">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cPr>
        <w:tcBorders>
          <w:top w:val="nil"/>
          <w:bottom w:val="single" w:color="ED7D31" w:themeColor="accent2" w:sz="8" w:space="0"/>
        </w:tcBorders>
      </w:tcPr>
    </w:tblStylePr>
    <w:tblStylePr w:type="lastRow">
      <w:rPr>
        <w:b/>
        <w:bCs/>
        <w:color w:val="44546A" w:themeColor="text2"/>
        <w14:textFill>
          <w14:solidFill>
            <w14:schemeClr w14:val="tx2"/>
          </w14:solidFill>
        </w14:textFill>
      </w:rPr>
      <w:tcPr>
        <w:tcBorders>
          <w:top w:val="single" w:color="ED7D31" w:themeColor="accent2" w:sz="8" w:space="0"/>
          <w:bottom w:val="single" w:color="ED7D31" w:themeColor="accent2" w:sz="8" w:space="0"/>
        </w:tcBorders>
      </w:tcPr>
    </w:tblStylePr>
    <w:tblStylePr w:type="firstCol">
      <w:rPr>
        <w:b/>
        <w:bCs/>
      </w:rPr>
    </w:tblStylePr>
    <w:tblStylePr w:type="lastCol">
      <w:rPr>
        <w:b/>
        <w:bCs/>
      </w:rPr>
      <w:tcPr>
        <w:tcBorders>
          <w:top w:val="single" w:color="ED7D31" w:themeColor="accent2" w:sz="8" w:space="0"/>
          <w:bottom w:val="single" w:color="ED7D31" w:themeColor="accent2" w:sz="8" w:space="0"/>
        </w:tcBorders>
      </w:tcPr>
    </w:tblStylePr>
    <w:tblStylePr w:type="band1Vert">
      <w:tcPr>
        <w:shd w:val="clear" w:color="auto" w:fill="FADECC" w:themeFill="accent2" w:themeFillTint="3F"/>
      </w:tcPr>
    </w:tblStylePr>
    <w:tblStylePr w:type="band1Horz">
      <w:tcPr>
        <w:shd w:val="clear" w:color="auto" w:fill="FADECC" w:themeFill="accent2" w:themeFillTint="3F"/>
      </w:tcPr>
    </w:tblStylePr>
  </w:style>
  <w:style w:type="table" w:styleId="231">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cPr>
        <w:tcBorders>
          <w:top w:val="nil"/>
          <w:bottom w:val="single" w:color="A5A5A5" w:themeColor="accent3" w:sz="8" w:space="0"/>
        </w:tcBorders>
      </w:tcPr>
    </w:tblStylePr>
    <w:tblStylePr w:type="lastRow">
      <w:rPr>
        <w:b/>
        <w:bCs/>
        <w:color w:val="44546A" w:themeColor="text2"/>
        <w14:textFill>
          <w14:solidFill>
            <w14:schemeClr w14:val="tx2"/>
          </w14:solidFill>
        </w14:textFill>
      </w:rPr>
      <w:tcPr>
        <w:tcBorders>
          <w:top w:val="single" w:color="A5A5A5" w:themeColor="accent3" w:sz="8" w:space="0"/>
          <w:bottom w:val="single" w:color="A5A5A5" w:themeColor="accent3" w:sz="8" w:space="0"/>
        </w:tcBorders>
      </w:tcPr>
    </w:tblStylePr>
    <w:tblStylePr w:type="firstCol">
      <w:rPr>
        <w:b/>
        <w:bCs/>
      </w:rPr>
    </w:tblStylePr>
    <w:tblStylePr w:type="lastCol">
      <w:rPr>
        <w:b/>
        <w:bCs/>
      </w:rPr>
      <w:tcPr>
        <w:tcBorders>
          <w:top w:val="single" w:color="A5A5A5" w:themeColor="accent3" w:sz="8" w:space="0"/>
          <w:bottom w:val="single" w:color="A5A5A5" w:themeColor="accent3" w:sz="8" w:space="0"/>
        </w:tcBorders>
      </w:tcPr>
    </w:tblStylePr>
    <w:tblStylePr w:type="band1Vert">
      <w:tcPr>
        <w:shd w:val="clear" w:color="auto" w:fill="E8E8E8" w:themeFill="accent3" w:themeFillTint="3F"/>
      </w:tcPr>
    </w:tblStylePr>
    <w:tblStylePr w:type="band1Horz">
      <w:tcPr>
        <w:shd w:val="clear" w:color="auto" w:fill="E8E8E8" w:themeFill="accent3" w:themeFillTint="3F"/>
      </w:tcPr>
    </w:tblStylePr>
  </w:style>
  <w:style w:type="table" w:styleId="232">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cPr>
        <w:tcBorders>
          <w:top w:val="nil"/>
          <w:bottom w:val="single" w:color="FFC000" w:themeColor="accent4" w:sz="8" w:space="0"/>
        </w:tcBorders>
      </w:tcPr>
    </w:tblStylePr>
    <w:tblStylePr w:type="lastRow">
      <w:rPr>
        <w:b/>
        <w:bCs/>
        <w:color w:val="44546A" w:themeColor="text2"/>
        <w14:textFill>
          <w14:solidFill>
            <w14:schemeClr w14:val="tx2"/>
          </w14:solidFill>
        </w14:textFill>
      </w:rPr>
      <w:tcPr>
        <w:tcBorders>
          <w:top w:val="single" w:color="FFC000" w:themeColor="accent4" w:sz="8" w:space="0"/>
          <w:bottom w:val="single" w:color="FFC000" w:themeColor="accent4" w:sz="8" w:space="0"/>
        </w:tcBorders>
      </w:tcPr>
    </w:tblStylePr>
    <w:tblStylePr w:type="firstCol">
      <w:rPr>
        <w:b/>
        <w:bCs/>
      </w:rPr>
    </w:tblStylePr>
    <w:tblStylePr w:type="lastCol">
      <w:rPr>
        <w:b/>
        <w:bCs/>
      </w:rPr>
      <w:tcPr>
        <w:tcBorders>
          <w:top w:val="single" w:color="FFC000" w:themeColor="accent4" w:sz="8" w:space="0"/>
          <w:bottom w:val="single" w:color="FFC000" w:themeColor="accent4" w:sz="8" w:space="0"/>
        </w:tcBorders>
      </w:tcPr>
    </w:tblStylePr>
    <w:tblStylePr w:type="band1Vert">
      <w:tcPr>
        <w:shd w:val="clear" w:color="auto" w:fill="FFEFBF" w:themeFill="accent4" w:themeFillTint="3F"/>
      </w:tcPr>
    </w:tblStylePr>
    <w:tblStylePr w:type="band1Horz">
      <w:tcPr>
        <w:shd w:val="clear" w:color="auto" w:fill="FFEFBF" w:themeFill="accent4" w:themeFillTint="3F"/>
      </w:tcPr>
    </w:tblStylePr>
  </w:style>
  <w:style w:type="table" w:styleId="233">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cPr>
        <w:tcBorders>
          <w:top w:val="nil"/>
          <w:bottom w:val="single" w:color="5B9BD5" w:themeColor="accent5" w:sz="8" w:space="0"/>
        </w:tcBorders>
      </w:tcPr>
    </w:tblStylePr>
    <w:tblStylePr w:type="lastRow">
      <w:rPr>
        <w:b/>
        <w:bCs/>
        <w:color w:val="44546A" w:themeColor="text2"/>
        <w14:textFill>
          <w14:solidFill>
            <w14:schemeClr w14:val="tx2"/>
          </w14:solidFill>
        </w14:textFill>
      </w:rPr>
      <w:tcPr>
        <w:tcBorders>
          <w:top w:val="single" w:color="5B9BD5" w:themeColor="accent5" w:sz="8" w:space="0"/>
          <w:bottom w:val="single" w:color="5B9BD5" w:themeColor="accent5" w:sz="8" w:space="0"/>
        </w:tcBorders>
      </w:tcPr>
    </w:tblStylePr>
    <w:tblStylePr w:type="firstCol">
      <w:rPr>
        <w:b/>
        <w:bCs/>
      </w:rPr>
    </w:tblStylePr>
    <w:tblStylePr w:type="lastCol">
      <w:rPr>
        <w:b/>
        <w:bCs/>
      </w:rPr>
      <w:tcPr>
        <w:tcBorders>
          <w:top w:val="single" w:color="5B9BD5" w:themeColor="accent5" w:sz="8" w:space="0"/>
          <w:bottom w:val="single" w:color="5B9BD5" w:themeColor="accent5" w:sz="8" w:space="0"/>
        </w:tcBorders>
      </w:tcPr>
    </w:tblStylePr>
    <w:tblStylePr w:type="band1Vert">
      <w:tcPr>
        <w:shd w:val="clear" w:color="auto" w:fill="D6E6F4" w:themeFill="accent5" w:themeFillTint="3F"/>
      </w:tcPr>
    </w:tblStylePr>
    <w:tblStylePr w:type="band1Horz">
      <w:tcPr>
        <w:shd w:val="clear" w:color="auto" w:fill="D6E6F4" w:themeFill="accent5" w:themeFillTint="3F"/>
      </w:tcPr>
    </w:tblStylePr>
  </w:style>
  <w:style w:type="table" w:styleId="234">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cPr>
        <w:tcBorders>
          <w:top w:val="nil"/>
          <w:bottom w:val="single" w:color="70AD47" w:themeColor="accent6" w:sz="8" w:space="0"/>
        </w:tcBorders>
      </w:tcPr>
    </w:tblStylePr>
    <w:tblStylePr w:type="lastRow">
      <w:rPr>
        <w:b/>
        <w:bCs/>
        <w:color w:val="44546A" w:themeColor="text2"/>
        <w14:textFill>
          <w14:solidFill>
            <w14:schemeClr w14:val="tx2"/>
          </w14:solidFill>
        </w14:textFill>
      </w:rPr>
      <w:tcPr>
        <w:tcBorders>
          <w:top w:val="single" w:color="70AD47" w:themeColor="accent6" w:sz="8" w:space="0"/>
          <w:bottom w:val="single" w:color="70AD47" w:themeColor="accent6" w:sz="8" w:space="0"/>
        </w:tcBorders>
      </w:tcPr>
    </w:tblStylePr>
    <w:tblStylePr w:type="firstCol">
      <w:rPr>
        <w:b/>
        <w:bCs/>
      </w:rPr>
    </w:tblStylePr>
    <w:tblStylePr w:type="lastCol">
      <w:rPr>
        <w:b/>
        <w:bCs/>
      </w:rPr>
      <w:tcPr>
        <w:tcBorders>
          <w:top w:val="single" w:color="70AD47" w:themeColor="accent6" w:sz="8" w:space="0"/>
          <w:bottom w:val="single" w:color="70AD47" w:themeColor="accent6" w:sz="8" w:space="0"/>
        </w:tcBorders>
      </w:tcPr>
    </w:tblStylePr>
    <w:tblStylePr w:type="band1Vert">
      <w:tcPr>
        <w:shd w:val="clear" w:color="auto" w:fill="DBEBD0" w:themeFill="accent6" w:themeFillTint="3F"/>
      </w:tcPr>
    </w:tblStylePr>
    <w:tblStylePr w:type="band1Horz">
      <w:tcPr>
        <w:shd w:val="clear" w:color="auto" w:fill="DBEBD0" w:themeFill="accent6" w:themeFillTint="3F"/>
      </w:tcPr>
    </w:tblStylePr>
  </w:style>
  <w:style w:type="table" w:styleId="235">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236">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cPr>
        <w:tcBorders>
          <w:top w:val="nil"/>
          <w:left w:val="nil"/>
          <w:bottom w:val="single" w:color="4472C4" w:themeColor="accent1" w:sz="24" w:space="0"/>
          <w:right w:val="nil"/>
          <w:insideH w:val="nil"/>
          <w:insideV w:val="nil"/>
        </w:tcBorders>
        <w:shd w:val="clear" w:color="auto" w:fill="FFFFFF" w:themeFill="background1"/>
      </w:tcPr>
    </w:tblStylePr>
    <w:tblStylePr w:type="lastRow">
      <w:tcPr>
        <w:tcBorders>
          <w:top w:val="single" w:color="4472C4"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472C4" w:themeColor="accent1" w:sz="8" w:space="0"/>
          <w:insideH w:val="nil"/>
          <w:insideV w:val="nil"/>
        </w:tcBorders>
        <w:shd w:val="clear" w:color="auto" w:fill="FFFFFF" w:themeFill="background1"/>
      </w:tcPr>
    </w:tblStylePr>
    <w:tblStylePr w:type="lastCol">
      <w:tcPr>
        <w:tcBorders>
          <w:top w:val="nil"/>
          <w:left w:val="single" w:color="4472C4"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0DCF0" w:themeFill="accent1" w:themeFillTint="3F"/>
      </w:tcPr>
    </w:tblStylePr>
    <w:tblStylePr w:type="band1Horz">
      <w:tcPr>
        <w:tcBorders>
          <w:top w:val="nil"/>
          <w:bottom w:val="nil"/>
          <w:insideH w:val="nil"/>
          <w:insideV w:val="nil"/>
        </w:tcBorders>
        <w:shd w:val="clear" w:color="auto" w:fill="D0DCF0" w:themeFill="accent1" w:themeFillTint="3F"/>
      </w:tcPr>
    </w:tblStylePr>
    <w:tblStylePr w:type="nwCell">
      <w:tcPr>
        <w:shd w:val="clear" w:color="auto" w:fill="FFFFFF" w:themeFill="background1"/>
      </w:tcPr>
    </w:tblStylePr>
    <w:tblStylePr w:type="swCell">
      <w:tcPr>
        <w:tcBorders>
          <w:top w:val="nil"/>
        </w:tcBorders>
      </w:tcPr>
    </w:tblStylePr>
  </w:style>
  <w:style w:type="table" w:styleId="237">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cPr>
        <w:tcBorders>
          <w:top w:val="nil"/>
          <w:left w:val="nil"/>
          <w:bottom w:val="single" w:color="ED7D31" w:themeColor="accent2" w:sz="24" w:space="0"/>
          <w:right w:val="nil"/>
          <w:insideH w:val="nil"/>
          <w:insideV w:val="nil"/>
        </w:tcBorders>
        <w:shd w:val="clear" w:color="auto" w:fill="FFFFFF" w:themeFill="background1"/>
      </w:tcPr>
    </w:tblStylePr>
    <w:tblStylePr w:type="lastRow">
      <w:tcPr>
        <w:tcBorders>
          <w:top w:val="single" w:color="ED7D31"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ED7D31" w:themeColor="accent2" w:sz="8" w:space="0"/>
          <w:insideH w:val="nil"/>
          <w:insideV w:val="nil"/>
        </w:tcBorders>
        <w:shd w:val="clear" w:color="auto" w:fill="FFFFFF" w:themeFill="background1"/>
      </w:tcPr>
    </w:tblStylePr>
    <w:tblStylePr w:type="lastCol">
      <w:tcPr>
        <w:tcBorders>
          <w:top w:val="nil"/>
          <w:left w:val="single" w:color="ED7D31"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ADECC" w:themeFill="accent2" w:themeFillTint="3F"/>
      </w:tcPr>
    </w:tblStylePr>
    <w:tblStylePr w:type="band1Horz">
      <w:tcPr>
        <w:tcBorders>
          <w:top w:val="nil"/>
          <w:bottom w:val="nil"/>
          <w:insideH w:val="nil"/>
          <w:insideV w:val="nil"/>
        </w:tcBorders>
        <w:shd w:val="clear" w:color="auto" w:fill="FADECC" w:themeFill="accent2" w:themeFillTint="3F"/>
      </w:tcPr>
    </w:tblStylePr>
    <w:tblStylePr w:type="nwCell">
      <w:tcPr>
        <w:shd w:val="clear" w:color="auto" w:fill="FFFFFF" w:themeFill="background1"/>
      </w:tcPr>
    </w:tblStylePr>
    <w:tblStylePr w:type="swCell">
      <w:tcPr>
        <w:tcBorders>
          <w:top w:val="nil"/>
        </w:tcBorders>
      </w:tcPr>
    </w:tblStylePr>
  </w:style>
  <w:style w:type="table" w:styleId="238">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cPr>
        <w:tcBorders>
          <w:top w:val="nil"/>
          <w:left w:val="nil"/>
          <w:bottom w:val="single" w:color="A5A5A5" w:themeColor="accent3" w:sz="24" w:space="0"/>
          <w:right w:val="nil"/>
          <w:insideH w:val="nil"/>
          <w:insideV w:val="nil"/>
        </w:tcBorders>
        <w:shd w:val="clear" w:color="auto" w:fill="FFFFFF" w:themeFill="background1"/>
      </w:tcPr>
    </w:tblStylePr>
    <w:tblStylePr w:type="lastRow">
      <w:tcPr>
        <w:tcBorders>
          <w:top w:val="single" w:color="A5A5A5"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A5A5A5" w:themeColor="accent3" w:sz="8" w:space="0"/>
          <w:insideH w:val="nil"/>
          <w:insideV w:val="nil"/>
        </w:tcBorders>
        <w:shd w:val="clear" w:color="auto" w:fill="FFFFFF" w:themeFill="background1"/>
      </w:tcPr>
    </w:tblStylePr>
    <w:tblStylePr w:type="lastCol">
      <w:tcPr>
        <w:tcBorders>
          <w:top w:val="nil"/>
          <w:left w:val="single" w:color="A5A5A5"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8E8E8" w:themeFill="accent3" w:themeFillTint="3F"/>
      </w:tcPr>
    </w:tblStylePr>
    <w:tblStylePr w:type="band1Horz">
      <w:tcPr>
        <w:tcBorders>
          <w:top w:val="nil"/>
          <w:bottom w:val="nil"/>
          <w:insideH w:val="nil"/>
          <w:insideV w:val="nil"/>
        </w:tcBorders>
        <w:shd w:val="clear" w:color="auto" w:fill="E8E8E8" w:themeFill="accent3" w:themeFillTint="3F"/>
      </w:tcPr>
    </w:tblStylePr>
    <w:tblStylePr w:type="nwCell">
      <w:tcPr>
        <w:shd w:val="clear" w:color="auto" w:fill="FFFFFF" w:themeFill="background1"/>
      </w:tcPr>
    </w:tblStylePr>
    <w:tblStylePr w:type="swCell">
      <w:tcPr>
        <w:tcBorders>
          <w:top w:val="nil"/>
        </w:tcBorders>
      </w:tcPr>
    </w:tblStylePr>
  </w:style>
  <w:style w:type="table" w:styleId="239">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cPr>
        <w:tcBorders>
          <w:top w:val="nil"/>
          <w:left w:val="nil"/>
          <w:bottom w:val="single" w:color="FFC000" w:themeColor="accent4" w:sz="24" w:space="0"/>
          <w:right w:val="nil"/>
          <w:insideH w:val="nil"/>
          <w:insideV w:val="nil"/>
        </w:tcBorders>
        <w:shd w:val="clear" w:color="auto" w:fill="FFFFFF" w:themeFill="background1"/>
      </w:tcPr>
    </w:tblStylePr>
    <w:tblStylePr w:type="lastRow">
      <w:tcPr>
        <w:tcBorders>
          <w:top w:val="single" w:color="FFC000"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FC000" w:themeColor="accent4" w:sz="8" w:space="0"/>
          <w:insideH w:val="nil"/>
          <w:insideV w:val="nil"/>
        </w:tcBorders>
        <w:shd w:val="clear" w:color="auto" w:fill="FFFFFF" w:themeFill="background1"/>
      </w:tcPr>
    </w:tblStylePr>
    <w:tblStylePr w:type="lastCol">
      <w:tcPr>
        <w:tcBorders>
          <w:top w:val="nil"/>
          <w:left w:val="single" w:color="FFC000"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FEFBF" w:themeFill="accent4" w:themeFillTint="3F"/>
      </w:tcPr>
    </w:tblStylePr>
    <w:tblStylePr w:type="band1Horz">
      <w:tcPr>
        <w:tcBorders>
          <w:top w:val="nil"/>
          <w:bottom w:val="nil"/>
          <w:insideH w:val="nil"/>
          <w:insideV w:val="nil"/>
        </w:tcBorders>
        <w:shd w:val="clear" w:color="auto" w:fill="FFEFBF" w:themeFill="accent4" w:themeFillTint="3F"/>
      </w:tcPr>
    </w:tblStylePr>
    <w:tblStylePr w:type="nwCell">
      <w:tcPr>
        <w:shd w:val="clear" w:color="auto" w:fill="FFFFFF" w:themeFill="background1"/>
      </w:tcPr>
    </w:tblStylePr>
    <w:tblStylePr w:type="swCell">
      <w:tcPr>
        <w:tcBorders>
          <w:top w:val="nil"/>
        </w:tcBorders>
      </w:tcPr>
    </w:tblStylePr>
  </w:style>
  <w:style w:type="table" w:styleId="240">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cPr>
        <w:tcBorders>
          <w:top w:val="nil"/>
          <w:left w:val="nil"/>
          <w:bottom w:val="single" w:color="5B9BD5" w:themeColor="accent5" w:sz="24" w:space="0"/>
          <w:right w:val="nil"/>
          <w:insideH w:val="nil"/>
          <w:insideV w:val="nil"/>
        </w:tcBorders>
        <w:shd w:val="clear" w:color="auto" w:fill="FFFFFF" w:themeFill="background1"/>
      </w:tcPr>
    </w:tblStylePr>
    <w:tblStylePr w:type="lastRow">
      <w:tcPr>
        <w:tcBorders>
          <w:top w:val="single" w:color="5B9BD5"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5B9BD5" w:themeColor="accent5" w:sz="8" w:space="0"/>
          <w:insideH w:val="nil"/>
          <w:insideV w:val="nil"/>
        </w:tcBorders>
        <w:shd w:val="clear" w:color="auto" w:fill="FFFFFF" w:themeFill="background1"/>
      </w:tcPr>
    </w:tblStylePr>
    <w:tblStylePr w:type="lastCol">
      <w:tcPr>
        <w:tcBorders>
          <w:top w:val="nil"/>
          <w:left w:val="single" w:color="5B9BD5"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6E6F4" w:themeFill="accent5" w:themeFillTint="3F"/>
      </w:tcPr>
    </w:tblStylePr>
    <w:tblStylePr w:type="band1Horz">
      <w:tcPr>
        <w:tcBorders>
          <w:top w:val="nil"/>
          <w:bottom w:val="nil"/>
          <w:insideH w:val="nil"/>
          <w:insideV w:val="nil"/>
        </w:tcBorders>
        <w:shd w:val="clear" w:color="auto" w:fill="D6E6F4" w:themeFill="accent5" w:themeFillTint="3F"/>
      </w:tcPr>
    </w:tblStylePr>
    <w:tblStylePr w:type="nwCell">
      <w:tcPr>
        <w:shd w:val="clear" w:color="auto" w:fill="FFFFFF" w:themeFill="background1"/>
      </w:tcPr>
    </w:tblStylePr>
    <w:tblStylePr w:type="swCell">
      <w:tcPr>
        <w:tcBorders>
          <w:top w:val="nil"/>
        </w:tcBorders>
      </w:tcPr>
    </w:tblStylePr>
  </w:style>
  <w:style w:type="table" w:styleId="241">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cPr>
        <w:tcBorders>
          <w:top w:val="nil"/>
          <w:left w:val="nil"/>
          <w:bottom w:val="single" w:color="70AD47" w:themeColor="accent6" w:sz="24" w:space="0"/>
          <w:right w:val="nil"/>
          <w:insideH w:val="nil"/>
          <w:insideV w:val="nil"/>
        </w:tcBorders>
        <w:shd w:val="clear" w:color="auto" w:fill="FFFFFF" w:themeFill="background1"/>
      </w:tcPr>
    </w:tblStylePr>
    <w:tblStylePr w:type="lastRow">
      <w:tcPr>
        <w:tcBorders>
          <w:top w:val="single" w:color="70AD47"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70AD47" w:themeColor="accent6" w:sz="8" w:space="0"/>
          <w:insideH w:val="nil"/>
          <w:insideV w:val="nil"/>
        </w:tcBorders>
        <w:shd w:val="clear" w:color="auto" w:fill="FFFFFF" w:themeFill="background1"/>
      </w:tcPr>
    </w:tblStylePr>
    <w:tblStylePr w:type="lastCol">
      <w:tcPr>
        <w:tcBorders>
          <w:top w:val="nil"/>
          <w:left w:val="single" w:color="70AD47"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BEBD0" w:themeFill="accent6" w:themeFillTint="3F"/>
      </w:tcPr>
    </w:tblStylePr>
    <w:tblStylePr w:type="band1Horz">
      <w:tcPr>
        <w:tcBorders>
          <w:top w:val="nil"/>
          <w:bottom w:val="nil"/>
          <w:insideH w:val="nil"/>
          <w:insideV w:val="nil"/>
        </w:tcBorders>
        <w:shd w:val="clear" w:color="auto" w:fill="DBEBD0" w:themeFill="accent6" w:themeFillTint="3F"/>
      </w:tcPr>
    </w:tblStylePr>
    <w:tblStylePr w:type="nwCell">
      <w:tcPr>
        <w:shd w:val="clear" w:color="auto" w:fill="FFFFFF" w:themeFill="background1"/>
      </w:tcPr>
    </w:tblStylePr>
    <w:tblStylePr w:type="swCell">
      <w:tcPr>
        <w:tcBorders>
          <w:top w:val="nil"/>
        </w:tcBorders>
      </w:tcPr>
    </w:tblStylePr>
  </w:style>
  <w:style w:type="table" w:styleId="242">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243">
    <w:name w:val="Medium Grid 1 Accent 1"/>
    <w:basedOn w:val="12"/>
    <w:qFormat/>
    <w:uiPriority w:val="67"/>
    <w:pPr>
      <w:spacing w:after="0" w:line="240" w:lineRule="auto"/>
    </w:p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cPr>
        <w:tcBorders>
          <w:top w:val="single" w:color="7295D2" w:themeColor="accent1" w:themeTint="BF" w:sz="18" w:space="0"/>
        </w:tcBorders>
      </w:tcPr>
    </w:tblStylePr>
    <w:tblStylePr w:type="firstCol">
      <w:rPr>
        <w:b/>
        <w:bCs/>
      </w:rPr>
    </w:tblStylePr>
    <w:tblStylePr w:type="lastCol">
      <w:rPr>
        <w:b/>
        <w:bCs/>
      </w:rPr>
    </w:tblStylePr>
    <w:tblStylePr w:type="band1Vert">
      <w:tcPr>
        <w:shd w:val="clear" w:color="auto" w:fill="A1B8E1" w:themeFill="accent1" w:themeFillTint="7F"/>
      </w:tcPr>
    </w:tblStylePr>
    <w:tblStylePr w:type="band1Horz">
      <w:tcPr>
        <w:shd w:val="clear" w:color="auto" w:fill="A1B8E1" w:themeFill="accent1" w:themeFillTint="7F"/>
      </w:tcPr>
    </w:tblStylePr>
  </w:style>
  <w:style w:type="table" w:styleId="244">
    <w:name w:val="Medium Grid 1 Accent 2"/>
    <w:basedOn w:val="12"/>
    <w:qFormat/>
    <w:uiPriority w:val="67"/>
    <w:pPr>
      <w:spacing w:after="0" w:line="240" w:lineRule="auto"/>
    </w:pPr>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cPr>
        <w:tcBorders>
          <w:top w:val="single" w:color="F19D64" w:themeColor="accent2" w:themeTint="BF" w:sz="18" w:space="0"/>
        </w:tcBorders>
      </w:tcPr>
    </w:tblStylePr>
    <w:tblStylePr w:type="firstCol">
      <w:rPr>
        <w:b/>
        <w:bCs/>
      </w:rPr>
    </w:tblStylePr>
    <w:tblStylePr w:type="lastCol">
      <w:rPr>
        <w:b/>
        <w:bCs/>
      </w:rPr>
    </w:tblStylePr>
    <w:tblStylePr w:type="band1Vert">
      <w:tcPr>
        <w:shd w:val="clear" w:color="auto" w:fill="F6BE98" w:themeFill="accent2" w:themeFillTint="7F"/>
      </w:tcPr>
    </w:tblStylePr>
    <w:tblStylePr w:type="band1Horz">
      <w:tcPr>
        <w:shd w:val="clear" w:color="auto" w:fill="F6BE98" w:themeFill="accent2" w:themeFillTint="7F"/>
      </w:tcPr>
    </w:tblStylePr>
  </w:style>
  <w:style w:type="table" w:styleId="245">
    <w:name w:val="Medium Grid 1 Accent 3"/>
    <w:basedOn w:val="12"/>
    <w:qFormat/>
    <w:uiPriority w:val="67"/>
    <w:pPr>
      <w:spacing w:after="0" w:line="240" w:lineRule="auto"/>
    </w:pPr>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cPr>
        <w:tcBorders>
          <w:top w:val="single" w:color="BBBBBB" w:themeColor="accent3" w:themeTint="BF" w:sz="18" w:space="0"/>
        </w:tcBorders>
      </w:tcPr>
    </w:tblStylePr>
    <w:tblStylePr w:type="firstCol">
      <w:rPr>
        <w:b/>
        <w:bCs/>
      </w:rPr>
    </w:tblStylePr>
    <w:tblStylePr w:type="lastCol">
      <w:rPr>
        <w:b/>
        <w:bCs/>
      </w:rPr>
    </w:tblStylePr>
    <w:tblStylePr w:type="band1Vert">
      <w:tcPr>
        <w:shd w:val="clear" w:color="auto" w:fill="D2D2D2" w:themeFill="accent3" w:themeFillTint="7F"/>
      </w:tcPr>
    </w:tblStylePr>
    <w:tblStylePr w:type="band1Horz">
      <w:tcPr>
        <w:shd w:val="clear" w:color="auto" w:fill="D2D2D2" w:themeFill="accent3" w:themeFillTint="7F"/>
      </w:tcPr>
    </w:tblStylePr>
  </w:style>
  <w:style w:type="table" w:styleId="246">
    <w:name w:val="Medium Grid 1 Accent 4"/>
    <w:basedOn w:val="12"/>
    <w:qFormat/>
    <w:uiPriority w:val="67"/>
    <w:pPr>
      <w:spacing w:after="0" w:line="240" w:lineRule="auto"/>
    </w:pPr>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cPr>
        <w:tcBorders>
          <w:top w:val="single" w:color="FFCF3F" w:themeColor="accent4" w:themeTint="BF" w:sz="18" w:space="0"/>
        </w:tcBorders>
      </w:tcPr>
    </w:tblStylePr>
    <w:tblStylePr w:type="firstCol">
      <w:rPr>
        <w:b/>
        <w:bCs/>
      </w:rPr>
    </w:tblStylePr>
    <w:tblStylePr w:type="lastCol">
      <w:rPr>
        <w:b/>
        <w:bCs/>
      </w:rPr>
    </w:tblStylePr>
    <w:tblStylePr w:type="band1Vert">
      <w:tcPr>
        <w:shd w:val="clear" w:color="auto" w:fill="FFDF7F" w:themeFill="accent4" w:themeFillTint="7F"/>
      </w:tcPr>
    </w:tblStylePr>
    <w:tblStylePr w:type="band1Horz">
      <w:tcPr>
        <w:shd w:val="clear" w:color="auto" w:fill="FFDF7F" w:themeFill="accent4" w:themeFillTint="7F"/>
      </w:tcPr>
    </w:tblStylePr>
  </w:style>
  <w:style w:type="table" w:styleId="247">
    <w:name w:val="Medium Grid 1 Accent 5"/>
    <w:basedOn w:val="12"/>
    <w:qFormat/>
    <w:uiPriority w:val="67"/>
    <w:pPr>
      <w:spacing w:after="0" w:line="240" w:lineRule="auto"/>
    </w:pPr>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cPr>
        <w:tcBorders>
          <w:top w:val="single" w:color="84B4DF" w:themeColor="accent5" w:themeTint="BF" w:sz="18" w:space="0"/>
        </w:tcBorders>
      </w:tcPr>
    </w:tblStylePr>
    <w:tblStylePr w:type="firstCol">
      <w:rPr>
        <w:b/>
        <w:bCs/>
      </w:rPr>
    </w:tblStylePr>
    <w:tblStylePr w:type="lastCol">
      <w:rPr>
        <w:b/>
        <w:bCs/>
      </w:rPr>
    </w:tblStylePr>
    <w:tblStylePr w:type="band1Vert">
      <w:tcPr>
        <w:shd w:val="clear" w:color="auto" w:fill="ADCDEA" w:themeFill="accent5" w:themeFillTint="7F"/>
      </w:tcPr>
    </w:tblStylePr>
    <w:tblStylePr w:type="band1Horz">
      <w:tcPr>
        <w:shd w:val="clear" w:color="auto" w:fill="ADCDEA" w:themeFill="accent5" w:themeFillTint="7F"/>
      </w:tcPr>
    </w:tblStylePr>
  </w:style>
  <w:style w:type="table" w:styleId="248">
    <w:name w:val="Medium Grid 1 Accent 6"/>
    <w:basedOn w:val="12"/>
    <w:qFormat/>
    <w:uiPriority w:val="67"/>
    <w:pPr>
      <w:spacing w:after="0" w:line="240" w:lineRule="auto"/>
    </w:pPr>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cPr>
        <w:tcBorders>
          <w:top w:val="single" w:color="93C571" w:themeColor="accent6" w:themeTint="BF" w:sz="18" w:space="0"/>
        </w:tcBorders>
      </w:tcPr>
    </w:tblStylePr>
    <w:tblStylePr w:type="firstCol">
      <w:rPr>
        <w:b/>
        <w:bCs/>
      </w:rPr>
    </w:tblStylePr>
    <w:tblStylePr w:type="lastCol">
      <w:rPr>
        <w:b/>
        <w:bCs/>
      </w:rPr>
    </w:tblStylePr>
    <w:tblStylePr w:type="band1Vert">
      <w:tcPr>
        <w:shd w:val="clear" w:color="auto" w:fill="B7D8A1" w:themeFill="accent6" w:themeFillTint="7F"/>
      </w:tcPr>
    </w:tblStylePr>
    <w:tblStylePr w:type="band1Horz">
      <w:tcPr>
        <w:shd w:val="clear" w:color="auto" w:fill="B7D8A1" w:themeFill="accent6" w:themeFillTint="7F"/>
      </w:tcPr>
    </w:tblStylePr>
  </w:style>
  <w:style w:type="table" w:styleId="249">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250">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cPr>
        <w:shd w:val="clear" w:color="auto" w:fill="ECF1F9"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9E2F3" w:themeFill="accent1" w:themeFillTint="33"/>
      </w:tcPr>
    </w:tblStylePr>
    <w:tblStylePr w:type="band1Vert">
      <w:tcPr>
        <w:shd w:val="clear" w:color="auto" w:fill="A1B8E1" w:themeFill="accent1" w:themeFillTint="7F"/>
      </w:tcPr>
    </w:tblStylePr>
    <w:tblStylePr w:type="band1Horz">
      <w:tcPr>
        <w:tcBorders>
          <w:insideH w:val="single" w:sz="6" w:space="0"/>
          <w:insideV w:val="single" w:sz="6" w:space="0"/>
        </w:tcBorders>
        <w:shd w:val="clear" w:color="auto" w:fill="A1B8E1" w:themeFill="accent1" w:themeFillTint="7F"/>
      </w:tcPr>
    </w:tblStylePr>
    <w:tblStylePr w:type="nwCell">
      <w:tcPr>
        <w:shd w:val="clear" w:color="auto" w:fill="FFFFFF" w:themeFill="background1"/>
      </w:tcPr>
    </w:tblStylePr>
  </w:style>
  <w:style w:type="table" w:styleId="251">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cPr>
        <w:shd w:val="clear" w:color="auto" w:fill="FDF2EA"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BE4D5" w:themeFill="accent2" w:themeFillTint="33"/>
      </w:tcPr>
    </w:tblStylePr>
    <w:tblStylePr w:type="band1Vert">
      <w:tcPr>
        <w:shd w:val="clear" w:color="auto" w:fill="F6BE98" w:themeFill="accent2" w:themeFillTint="7F"/>
      </w:tcPr>
    </w:tblStylePr>
    <w:tblStylePr w:type="band1Horz">
      <w:tcPr>
        <w:tcBorders>
          <w:insideH w:val="single" w:sz="6" w:space="0"/>
          <w:insideV w:val="single" w:sz="6" w:space="0"/>
        </w:tcBorders>
        <w:shd w:val="clear" w:color="auto" w:fill="F6BE98" w:themeFill="accent2" w:themeFillTint="7F"/>
      </w:tcPr>
    </w:tblStylePr>
    <w:tblStylePr w:type="nwCell">
      <w:tcPr>
        <w:shd w:val="clear" w:color="auto" w:fill="FFFFFF" w:themeFill="background1"/>
      </w:tcPr>
    </w:tblStylePr>
  </w:style>
  <w:style w:type="table" w:styleId="252">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cPr>
        <w:shd w:val="clear" w:color="auto" w:fill="F6F6F6"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CECEC" w:themeFill="accent3" w:themeFillTint="33"/>
      </w:tcPr>
    </w:tblStylePr>
    <w:tblStylePr w:type="band1Vert">
      <w:tcPr>
        <w:shd w:val="clear" w:color="auto" w:fill="D2D2D2" w:themeFill="accent3" w:themeFillTint="7F"/>
      </w:tcPr>
    </w:tblStylePr>
    <w:tblStylePr w:type="band1Horz">
      <w:tcPr>
        <w:tcBorders>
          <w:insideH w:val="single" w:sz="6" w:space="0"/>
          <w:insideV w:val="single" w:sz="6" w:space="0"/>
        </w:tcBorders>
        <w:shd w:val="clear" w:color="auto" w:fill="D2D2D2" w:themeFill="accent3" w:themeFillTint="7F"/>
      </w:tcPr>
    </w:tblStylePr>
    <w:tblStylePr w:type="nwCell">
      <w:tcPr>
        <w:shd w:val="clear" w:color="auto" w:fill="FFFFFF" w:themeFill="background1"/>
      </w:tcPr>
    </w:tblStylePr>
  </w:style>
  <w:style w:type="table" w:styleId="253">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cPr>
        <w:shd w:val="clear" w:color="auto" w:fill="FFF8E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EF2CC" w:themeFill="accent4" w:themeFillTint="33"/>
      </w:tcPr>
    </w:tblStylePr>
    <w:tblStylePr w:type="band1Vert">
      <w:tcPr>
        <w:shd w:val="clear" w:color="auto" w:fill="FFDF7F" w:themeFill="accent4" w:themeFillTint="7F"/>
      </w:tcPr>
    </w:tblStylePr>
    <w:tblStylePr w:type="band1Horz">
      <w:tcPr>
        <w:tcBorders>
          <w:insideH w:val="single" w:sz="6" w:space="0"/>
          <w:insideV w:val="single" w:sz="6" w:space="0"/>
        </w:tcBorders>
        <w:shd w:val="clear" w:color="auto" w:fill="FFDF7F" w:themeFill="accent4" w:themeFillTint="7F"/>
      </w:tcPr>
    </w:tblStylePr>
    <w:tblStylePr w:type="nwCell">
      <w:tcPr>
        <w:shd w:val="clear" w:color="auto" w:fill="FFFFFF" w:themeFill="background1"/>
      </w:tcPr>
    </w:tblStylePr>
  </w:style>
  <w:style w:type="table" w:styleId="254">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cPr>
        <w:shd w:val="clear" w:color="auto" w:fill="EEF5FA"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EEAF6" w:themeFill="accent5" w:themeFillTint="33"/>
      </w:tcPr>
    </w:tblStylePr>
    <w:tblStylePr w:type="band1Vert">
      <w:tcPr>
        <w:shd w:val="clear" w:color="auto" w:fill="ADCDEA" w:themeFill="accent5" w:themeFillTint="7F"/>
      </w:tcPr>
    </w:tblStylePr>
    <w:tblStylePr w:type="band1Horz">
      <w:tcPr>
        <w:tcBorders>
          <w:insideH w:val="single" w:sz="6" w:space="0"/>
          <w:insideV w:val="single" w:sz="6" w:space="0"/>
        </w:tcBorders>
        <w:shd w:val="clear" w:color="auto" w:fill="ADCDEA" w:themeFill="accent5" w:themeFillTint="7F"/>
      </w:tcPr>
    </w:tblStylePr>
    <w:tblStylePr w:type="nwCell">
      <w:tcPr>
        <w:shd w:val="clear" w:color="auto" w:fill="FFFFFF" w:themeFill="background1"/>
      </w:tcPr>
    </w:tblStylePr>
  </w:style>
  <w:style w:type="table" w:styleId="255">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cPr>
        <w:shd w:val="clear" w:color="auto" w:fill="F0F7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2EFD9" w:themeFill="accent6" w:themeFillTint="33"/>
      </w:tcPr>
    </w:tblStylePr>
    <w:tblStylePr w:type="band1Vert">
      <w:tcPr>
        <w:shd w:val="clear" w:color="auto" w:fill="B7D8A1" w:themeFill="accent6" w:themeFillTint="7F"/>
      </w:tcPr>
    </w:tblStylePr>
    <w:tblStylePr w:type="band1Horz">
      <w:tcPr>
        <w:tcBorders>
          <w:insideH w:val="single" w:sz="6" w:space="0"/>
          <w:insideV w:val="single" w:sz="6" w:space="0"/>
        </w:tcBorders>
        <w:shd w:val="clear" w:color="auto" w:fill="B7D8A1" w:themeFill="accent6" w:themeFillTint="7F"/>
      </w:tcPr>
    </w:tblStylePr>
    <w:tblStylePr w:type="nwCell">
      <w:tcPr>
        <w:shd w:val="clear" w:color="auto" w:fill="FFFFFF" w:themeFill="background1"/>
      </w:tcPr>
    </w:tblStylePr>
  </w:style>
  <w:style w:type="table" w:styleId="256">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257">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472C4"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258">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ED7D31"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259">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A5A5A5"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60">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FC000"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61">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5B9BD5"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262">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70AD47"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63">
    <w:name w:val="Dark List"/>
    <w:basedOn w:val="12"/>
    <w:qFormat/>
    <w:uiPriority w:val="70"/>
    <w:pPr>
      <w:spacing w:after="0" w:line="240" w:lineRule="auto"/>
    </w:pPr>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264">
    <w:name w:val="Dark List Accent 1"/>
    <w:basedOn w:val="12"/>
    <w:qFormat/>
    <w:uiPriority w:val="70"/>
    <w:pPr>
      <w:spacing w:after="0" w:line="240" w:lineRule="auto"/>
    </w:pPr>
    <w:rPr>
      <w:color w:val="FFFFFF" w:themeColor="background1"/>
      <w14:textFill>
        <w14:solidFill>
          <w14:schemeClr w14:val="bg1"/>
        </w14:solidFill>
      </w14:textFill>
    </w:rPr>
    <w:tcPr>
      <w:shd w:val="clear" w:color="auto" w:fill="4472C4"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cPr>
        <w:tcBorders>
          <w:top w:val="nil"/>
          <w:left w:val="nil"/>
          <w:bottom w:val="nil"/>
          <w:right w:val="nil"/>
          <w:insideH w:val="nil"/>
          <w:insideV w:val="nil"/>
        </w:tcBorders>
        <w:shd w:val="clear" w:color="auto" w:fill="2F5496" w:themeFill="accent1" w:themeFillShade="BF"/>
      </w:tcPr>
    </w:tblStylePr>
    <w:tblStylePr w:type="band1Horz">
      <w:tcPr>
        <w:tcBorders>
          <w:top w:val="nil"/>
          <w:left w:val="nil"/>
          <w:bottom w:val="nil"/>
          <w:right w:val="nil"/>
          <w:insideH w:val="nil"/>
          <w:insideV w:val="nil"/>
        </w:tcBorders>
        <w:shd w:val="clear" w:color="auto" w:fill="2F5496" w:themeFill="accent1" w:themeFillShade="BF"/>
      </w:tcPr>
    </w:tblStylePr>
  </w:style>
  <w:style w:type="table" w:styleId="265">
    <w:name w:val="Dark List Accent 2"/>
    <w:basedOn w:val="12"/>
    <w:qFormat/>
    <w:uiPriority w:val="70"/>
    <w:pPr>
      <w:spacing w:after="0" w:line="240" w:lineRule="auto"/>
    </w:pPr>
    <w:rPr>
      <w:color w:val="FFFFFF" w:themeColor="background1"/>
      <w14:textFill>
        <w14:solidFill>
          <w14:schemeClr w14:val="bg1"/>
        </w14:solidFill>
      </w14:textFill>
    </w:rPr>
    <w:tcPr>
      <w:shd w:val="clear" w:color="auto" w:fill="ED7D31"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cPr>
        <w:tcBorders>
          <w:top w:val="nil"/>
          <w:left w:val="nil"/>
          <w:bottom w:val="nil"/>
          <w:right w:val="nil"/>
          <w:insideH w:val="nil"/>
          <w:insideV w:val="nil"/>
        </w:tcBorders>
        <w:shd w:val="clear" w:color="auto" w:fill="C55911" w:themeFill="accent2" w:themeFillShade="BF"/>
      </w:tcPr>
    </w:tblStylePr>
    <w:tblStylePr w:type="band1Horz">
      <w:tcPr>
        <w:tcBorders>
          <w:top w:val="nil"/>
          <w:left w:val="nil"/>
          <w:bottom w:val="nil"/>
          <w:right w:val="nil"/>
          <w:insideH w:val="nil"/>
          <w:insideV w:val="nil"/>
        </w:tcBorders>
        <w:shd w:val="clear" w:color="auto" w:fill="C55911" w:themeFill="accent2" w:themeFillShade="BF"/>
      </w:tcPr>
    </w:tblStylePr>
  </w:style>
  <w:style w:type="table" w:styleId="266">
    <w:name w:val="Dark List Accent 3"/>
    <w:basedOn w:val="12"/>
    <w:qFormat/>
    <w:uiPriority w:val="70"/>
    <w:pPr>
      <w:spacing w:after="0" w:line="240" w:lineRule="auto"/>
    </w:pPr>
    <w:rPr>
      <w:color w:val="FFFFFF" w:themeColor="background1"/>
      <w14:textFill>
        <w14:solidFill>
          <w14:schemeClr w14:val="bg1"/>
        </w14:solidFill>
      </w14:textFill>
    </w:rPr>
    <w:tcPr>
      <w:shd w:val="clear" w:color="auto" w:fill="A5A5A5"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cPr>
        <w:tcBorders>
          <w:top w:val="nil"/>
          <w:left w:val="nil"/>
          <w:bottom w:val="nil"/>
          <w:right w:val="nil"/>
          <w:insideH w:val="nil"/>
          <w:insideV w:val="nil"/>
        </w:tcBorders>
        <w:shd w:val="clear" w:color="auto" w:fill="7B7B7B" w:themeFill="accent3" w:themeFillShade="BF"/>
      </w:tcPr>
    </w:tblStylePr>
    <w:tblStylePr w:type="band1Horz">
      <w:tcPr>
        <w:tcBorders>
          <w:top w:val="nil"/>
          <w:left w:val="nil"/>
          <w:bottom w:val="nil"/>
          <w:right w:val="nil"/>
          <w:insideH w:val="nil"/>
          <w:insideV w:val="nil"/>
        </w:tcBorders>
        <w:shd w:val="clear" w:color="auto" w:fill="7B7B7B" w:themeFill="accent3" w:themeFillShade="BF"/>
      </w:tcPr>
    </w:tblStylePr>
  </w:style>
  <w:style w:type="table" w:styleId="267">
    <w:name w:val="Dark List Accent 4"/>
    <w:basedOn w:val="12"/>
    <w:qFormat/>
    <w:uiPriority w:val="70"/>
    <w:pPr>
      <w:spacing w:after="0" w:line="240" w:lineRule="auto"/>
    </w:pPr>
    <w:rPr>
      <w:color w:val="FFFFFF" w:themeColor="background1"/>
      <w14:textFill>
        <w14:solidFill>
          <w14:schemeClr w14:val="bg1"/>
        </w14:solidFill>
      </w14:textFill>
    </w:rPr>
    <w:tcPr>
      <w:shd w:val="clear" w:color="auto" w:fill="FFC000"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cPr>
        <w:tcBorders>
          <w:top w:val="nil"/>
          <w:left w:val="nil"/>
          <w:bottom w:val="nil"/>
          <w:right w:val="nil"/>
          <w:insideH w:val="nil"/>
          <w:insideV w:val="nil"/>
        </w:tcBorders>
        <w:shd w:val="clear" w:color="auto" w:fill="BE8F00" w:themeFill="accent4" w:themeFillShade="BF"/>
      </w:tcPr>
    </w:tblStylePr>
    <w:tblStylePr w:type="band1Horz">
      <w:tcPr>
        <w:tcBorders>
          <w:top w:val="nil"/>
          <w:left w:val="nil"/>
          <w:bottom w:val="nil"/>
          <w:right w:val="nil"/>
          <w:insideH w:val="nil"/>
          <w:insideV w:val="nil"/>
        </w:tcBorders>
        <w:shd w:val="clear" w:color="auto" w:fill="BE8F00" w:themeFill="accent4" w:themeFillShade="BF"/>
      </w:tcPr>
    </w:tblStylePr>
  </w:style>
  <w:style w:type="table" w:styleId="268">
    <w:name w:val="Dark List Accent 5"/>
    <w:basedOn w:val="12"/>
    <w:qFormat/>
    <w:uiPriority w:val="70"/>
    <w:pPr>
      <w:spacing w:after="0" w:line="240" w:lineRule="auto"/>
    </w:pPr>
    <w:rPr>
      <w:color w:val="FFFFFF" w:themeColor="background1"/>
      <w14:textFill>
        <w14:solidFill>
          <w14:schemeClr w14:val="bg1"/>
        </w14:solidFill>
      </w14:textFill>
    </w:rPr>
    <w:tcPr>
      <w:shd w:val="clear" w:color="auto" w:fill="5B9BD5"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cPr>
        <w:tcBorders>
          <w:top w:val="nil"/>
          <w:left w:val="nil"/>
          <w:bottom w:val="nil"/>
          <w:right w:val="nil"/>
          <w:insideH w:val="nil"/>
          <w:insideV w:val="nil"/>
        </w:tcBorders>
        <w:shd w:val="clear" w:color="auto" w:fill="2E75B5" w:themeFill="accent5" w:themeFillShade="BF"/>
      </w:tcPr>
    </w:tblStylePr>
    <w:tblStylePr w:type="band1Horz">
      <w:tcPr>
        <w:tcBorders>
          <w:top w:val="nil"/>
          <w:left w:val="nil"/>
          <w:bottom w:val="nil"/>
          <w:right w:val="nil"/>
          <w:insideH w:val="nil"/>
          <w:insideV w:val="nil"/>
        </w:tcBorders>
        <w:shd w:val="clear" w:color="auto" w:fill="2E75B5" w:themeFill="accent5" w:themeFillShade="BF"/>
      </w:tcPr>
    </w:tblStylePr>
  </w:style>
  <w:style w:type="table" w:styleId="269">
    <w:name w:val="Dark List Accent 6"/>
    <w:basedOn w:val="12"/>
    <w:qFormat/>
    <w:uiPriority w:val="70"/>
    <w:pPr>
      <w:spacing w:after="0" w:line="240" w:lineRule="auto"/>
    </w:pPr>
    <w:rPr>
      <w:color w:val="FFFFFF" w:themeColor="background1"/>
      <w14:textFill>
        <w14:solidFill>
          <w14:schemeClr w14:val="bg1"/>
        </w14:solidFill>
      </w14:textFill>
    </w:rPr>
    <w:tcPr>
      <w:shd w:val="clear" w:color="auto" w:fill="70AD47"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cPr>
        <w:tcBorders>
          <w:top w:val="nil"/>
          <w:left w:val="nil"/>
          <w:bottom w:val="nil"/>
          <w:right w:val="nil"/>
          <w:insideH w:val="nil"/>
          <w:insideV w:val="nil"/>
        </w:tcBorders>
        <w:shd w:val="clear" w:color="auto" w:fill="538135" w:themeFill="accent6" w:themeFillShade="BF"/>
      </w:tcPr>
    </w:tblStylePr>
    <w:tblStylePr w:type="band1Horz">
      <w:tcPr>
        <w:tcBorders>
          <w:top w:val="nil"/>
          <w:left w:val="nil"/>
          <w:bottom w:val="nil"/>
          <w:right w:val="nil"/>
          <w:insideH w:val="nil"/>
          <w:insideV w:val="nil"/>
        </w:tcBorders>
        <w:shd w:val="clear" w:color="auto" w:fill="538135" w:themeFill="accent6" w:themeFillShade="BF"/>
      </w:tcPr>
    </w:tblStylePr>
  </w:style>
  <w:style w:type="table" w:styleId="270">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1">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54378" w:themeFill="accent1" w:themeFillShade="99"/>
      </w:tcPr>
    </w:tblStylePr>
    <w:tblStylePr w:type="band1Vert">
      <w:tcPr>
        <w:shd w:val="clear" w:color="auto" w:fill="B4C6E7" w:themeFill="accent1" w:themeFillTint="66"/>
      </w:tcPr>
    </w:tblStylePr>
    <w:tblStylePr w:type="band1Horz">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2">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9D480D" w:themeFill="accent2" w:themeFillShade="99"/>
      </w:tcPr>
    </w:tblStylePr>
    <w:tblStylePr w:type="band1Vert">
      <w:tcPr>
        <w:shd w:val="clear" w:color="auto" w:fill="F7CAAC" w:themeFill="accent2" w:themeFillTint="66"/>
      </w:tcPr>
    </w:tblStylePr>
    <w:tblStylePr w:type="band1Horz">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3">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626262" w:themeFill="accent3" w:themeFillShade="99"/>
      </w:tcPr>
    </w:tblStylePr>
    <w:tblStylePr w:type="band1Vert">
      <w:tcPr>
        <w:shd w:val="clear" w:color="auto" w:fill="DADADA" w:themeFill="accent3" w:themeFillTint="66"/>
      </w:tcPr>
    </w:tblStylePr>
    <w:tblStylePr w:type="band1Horz">
      <w:tcPr>
        <w:shd w:val="clear" w:color="auto" w:fill="D2D2D2" w:themeFill="accent3" w:themeFillTint="7F"/>
      </w:tcPr>
    </w:tblStylePr>
  </w:style>
  <w:style w:type="table" w:styleId="274">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997300" w:themeFill="accent4" w:themeFillShade="99"/>
      </w:tcPr>
    </w:tblStylePr>
    <w:tblStylePr w:type="band1Vert">
      <w:tcPr>
        <w:shd w:val="clear" w:color="auto" w:fill="FFE599" w:themeFill="accent4" w:themeFillTint="66"/>
      </w:tcPr>
    </w:tblStylePr>
    <w:tblStylePr w:type="band1Horz">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5">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55D91" w:themeFill="accent5" w:themeFillShade="99"/>
      </w:tcPr>
    </w:tblStylePr>
    <w:tblStylePr w:type="band1Vert">
      <w:tcPr>
        <w:shd w:val="clear" w:color="auto" w:fill="BDD6EE" w:themeFill="accent5" w:themeFillTint="66"/>
      </w:tcPr>
    </w:tblStylePr>
    <w:tblStylePr w:type="band1Horz">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6">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3672A" w:themeFill="accent6" w:themeFillShade="99"/>
      </w:tcPr>
    </w:tblStylePr>
    <w:tblStylePr w:type="band1Vert">
      <w:tcPr>
        <w:shd w:val="clear" w:color="auto" w:fill="C5E0B3" w:themeFill="accent6" w:themeFillTint="66"/>
      </w:tcPr>
    </w:tblStylePr>
    <w:tblStylePr w:type="band1Horz">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77">
    <w:name w:val="Colorful List"/>
    <w:basedOn w:val="12"/>
    <w:qFormat/>
    <w:uiPriority w:val="72"/>
    <w:pPr>
      <w:spacing w:after="0" w:line="240" w:lineRule="auto"/>
    </w:pPr>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278">
    <w:name w:val="Colorful List Accent 1"/>
    <w:basedOn w:val="12"/>
    <w:qFormat/>
    <w:uiPriority w:val="72"/>
    <w:pPr>
      <w:spacing w:after="0" w:line="240" w:lineRule="auto"/>
    </w:pPr>
    <w:rPr>
      <w:color w:val="000000" w:themeColor="text1"/>
      <w14:textFill>
        <w14:solidFill>
          <w14:schemeClr w14:val="tx1"/>
        </w14:solidFill>
      </w14:textFill>
    </w:rPr>
    <w:tcPr>
      <w:shd w:val="clear" w:color="auto" w:fill="ECF1F9"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0DCF0" w:themeFill="accent1" w:themeFillTint="3F"/>
      </w:tcPr>
    </w:tblStylePr>
    <w:tblStylePr w:type="band1Horz">
      <w:tcPr>
        <w:shd w:val="clear" w:color="auto" w:fill="D9E2F3" w:themeFill="accent1" w:themeFillTint="33"/>
      </w:tcPr>
    </w:tblStylePr>
  </w:style>
  <w:style w:type="table" w:styleId="279">
    <w:name w:val="Colorful List Accent 2"/>
    <w:basedOn w:val="12"/>
    <w:qFormat/>
    <w:uiPriority w:val="72"/>
    <w:pPr>
      <w:spacing w:after="0" w:line="240" w:lineRule="auto"/>
    </w:pPr>
    <w:rPr>
      <w:color w:val="000000" w:themeColor="text1"/>
      <w14:textFill>
        <w14:solidFill>
          <w14:schemeClr w14:val="tx1"/>
        </w14:solidFill>
      </w14:textFill>
    </w:rPr>
    <w:tcPr>
      <w:shd w:val="clear" w:color="auto" w:fill="FDF2EA"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ADECC" w:themeFill="accent2" w:themeFillTint="3F"/>
      </w:tcPr>
    </w:tblStylePr>
    <w:tblStylePr w:type="band1Horz">
      <w:tcPr>
        <w:shd w:val="clear" w:color="auto" w:fill="FBE4D5" w:themeFill="accent2" w:themeFillTint="33"/>
      </w:tcPr>
    </w:tblStylePr>
  </w:style>
  <w:style w:type="table" w:styleId="280">
    <w:name w:val="Colorful List Accent 3"/>
    <w:basedOn w:val="12"/>
    <w:qFormat/>
    <w:uiPriority w:val="72"/>
    <w:pPr>
      <w:spacing w:after="0" w:line="240" w:lineRule="auto"/>
    </w:pPr>
    <w:rPr>
      <w:color w:val="000000" w:themeColor="text1"/>
      <w14:textFill>
        <w14:solidFill>
          <w14:schemeClr w14:val="tx1"/>
        </w14:solidFill>
      </w14:textFill>
    </w:rPr>
    <w:tcPr>
      <w:shd w:val="clear" w:color="auto" w:fill="F6F6F6"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8E8E8" w:themeFill="accent3" w:themeFillTint="3F"/>
      </w:tcPr>
    </w:tblStylePr>
    <w:tblStylePr w:type="band1Horz">
      <w:tcPr>
        <w:shd w:val="clear" w:color="auto" w:fill="ECECEC" w:themeFill="accent3" w:themeFillTint="33"/>
      </w:tcPr>
    </w:tblStylePr>
  </w:style>
  <w:style w:type="table" w:styleId="281">
    <w:name w:val="Colorful List Accent 4"/>
    <w:basedOn w:val="12"/>
    <w:qFormat/>
    <w:uiPriority w:val="72"/>
    <w:pPr>
      <w:spacing w:after="0" w:line="240" w:lineRule="auto"/>
    </w:pPr>
    <w:rPr>
      <w:color w:val="000000" w:themeColor="text1"/>
      <w14:textFill>
        <w14:solidFill>
          <w14:schemeClr w14:val="tx1"/>
        </w14:solidFill>
      </w14:textFill>
    </w:rPr>
    <w:tcPr>
      <w:shd w:val="clear" w:color="auto" w:fill="FFF8E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FEFBF" w:themeFill="accent4" w:themeFillTint="3F"/>
      </w:tcPr>
    </w:tblStylePr>
    <w:tblStylePr w:type="band1Horz">
      <w:tcPr>
        <w:shd w:val="clear" w:color="auto" w:fill="FEF2CC" w:themeFill="accent4" w:themeFillTint="33"/>
      </w:tcPr>
    </w:tblStylePr>
  </w:style>
  <w:style w:type="table" w:styleId="282">
    <w:name w:val="Colorful List Accent 5"/>
    <w:basedOn w:val="12"/>
    <w:qFormat/>
    <w:uiPriority w:val="72"/>
    <w:pPr>
      <w:spacing w:after="0" w:line="240" w:lineRule="auto"/>
    </w:pPr>
    <w:rPr>
      <w:color w:val="000000" w:themeColor="text1"/>
      <w14:textFill>
        <w14:solidFill>
          <w14:schemeClr w14:val="tx1"/>
        </w14:solidFill>
      </w14:textFill>
    </w:rPr>
    <w:tcPr>
      <w:shd w:val="clear" w:color="auto" w:fill="EEF5FA"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6E6F4" w:themeFill="accent5" w:themeFillTint="3F"/>
      </w:tcPr>
    </w:tblStylePr>
    <w:tblStylePr w:type="band1Horz">
      <w:tcPr>
        <w:shd w:val="clear" w:color="auto" w:fill="DEEAF6" w:themeFill="accent5" w:themeFillTint="33"/>
      </w:tcPr>
    </w:tblStylePr>
  </w:style>
  <w:style w:type="table" w:styleId="283">
    <w:name w:val="Colorful List Accent 6"/>
    <w:basedOn w:val="12"/>
    <w:qFormat/>
    <w:uiPriority w:val="72"/>
    <w:pPr>
      <w:spacing w:after="0" w:line="240" w:lineRule="auto"/>
    </w:pPr>
    <w:rPr>
      <w:color w:val="000000" w:themeColor="text1"/>
      <w14:textFill>
        <w14:solidFill>
          <w14:schemeClr w14:val="tx1"/>
        </w14:solidFill>
      </w14:textFill>
    </w:rPr>
    <w:tcPr>
      <w:shd w:val="clear" w:color="auto" w:fill="F0F7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BEBD0" w:themeFill="accent6" w:themeFillTint="3F"/>
      </w:tcPr>
    </w:tblStylePr>
    <w:tblStylePr w:type="band1Horz">
      <w:tcPr>
        <w:shd w:val="clear" w:color="auto" w:fill="E2EFD9" w:themeFill="accent6" w:themeFillTint="33"/>
      </w:tcPr>
    </w:tblStylePr>
  </w:style>
  <w:style w:type="table" w:styleId="284">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285">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cPr>
        <w:shd w:val="clear" w:color="auto" w:fill="B4C6E7" w:themeFill="accent1" w:themeFillTint="66"/>
      </w:tcPr>
    </w:tblStylePr>
    <w:tblStylePr w:type="lastRow">
      <w:rPr>
        <w:b/>
        <w:bCs/>
        <w:color w:val="000000" w:themeColor="text1"/>
        <w14:textFill>
          <w14:solidFill>
            <w14:schemeClr w14:val="tx1"/>
          </w14:solidFill>
        </w14:textFill>
      </w:rPr>
      <w:tcPr>
        <w:shd w:val="clear" w:color="auto" w:fill="B4C6E7" w:themeFill="accent1" w:themeFillTint="66"/>
      </w:tcPr>
    </w:tblStylePr>
    <w:tblStylePr w:type="firstCol">
      <w:rPr>
        <w:color w:val="FFFFFF" w:themeColor="background1"/>
        <w14:textFill>
          <w14:solidFill>
            <w14:schemeClr w14:val="bg1"/>
          </w14:solidFill>
        </w14:textFill>
      </w:rPr>
      <w:tcPr>
        <w:shd w:val="clear" w:color="auto" w:fill="2F5496" w:themeFill="accent1" w:themeFillShade="BF"/>
      </w:tcPr>
    </w:tblStylePr>
    <w:tblStylePr w:type="lastCol">
      <w:rPr>
        <w:color w:val="FFFFFF" w:themeColor="background1"/>
        <w14:textFill>
          <w14:solidFill>
            <w14:schemeClr w14:val="bg1"/>
          </w14:solidFill>
        </w14:textFill>
      </w:rPr>
      <w:tcPr>
        <w:shd w:val="clear" w:color="auto" w:fill="2F5496" w:themeFill="accent1" w:themeFillShade="BF"/>
      </w:tcPr>
    </w:tblStylePr>
    <w:tblStylePr w:type="band1Vert">
      <w:tcPr>
        <w:shd w:val="clear" w:color="auto" w:fill="A1B8E1" w:themeFill="accent1" w:themeFillTint="7F"/>
      </w:tcPr>
    </w:tblStylePr>
    <w:tblStylePr w:type="band1Horz">
      <w:tcPr>
        <w:shd w:val="clear" w:color="auto" w:fill="A1B8E1" w:themeFill="accent1" w:themeFillTint="7F"/>
      </w:tcPr>
    </w:tblStylePr>
  </w:style>
  <w:style w:type="table" w:styleId="286">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cPr>
        <w:shd w:val="clear" w:color="auto" w:fill="F7CAAC" w:themeFill="accent2" w:themeFillTint="66"/>
      </w:tcPr>
    </w:tblStylePr>
    <w:tblStylePr w:type="lastRow">
      <w:rPr>
        <w:b/>
        <w:bCs/>
        <w:color w:val="000000" w:themeColor="text1"/>
        <w14:textFill>
          <w14:solidFill>
            <w14:schemeClr w14:val="tx1"/>
          </w14:solidFill>
        </w14:textFill>
      </w:rPr>
      <w:tcPr>
        <w:shd w:val="clear" w:color="auto" w:fill="F7CAAC" w:themeFill="accent2" w:themeFillTint="66"/>
      </w:tcPr>
    </w:tblStylePr>
    <w:tblStylePr w:type="firstCol">
      <w:rPr>
        <w:color w:val="FFFFFF" w:themeColor="background1"/>
        <w14:textFill>
          <w14:solidFill>
            <w14:schemeClr w14:val="bg1"/>
          </w14:solidFill>
        </w14:textFill>
      </w:rPr>
      <w:tcPr>
        <w:shd w:val="clear" w:color="auto" w:fill="C55911" w:themeFill="accent2" w:themeFillShade="BF"/>
      </w:tcPr>
    </w:tblStylePr>
    <w:tblStylePr w:type="lastCol">
      <w:rPr>
        <w:color w:val="FFFFFF" w:themeColor="background1"/>
        <w14:textFill>
          <w14:solidFill>
            <w14:schemeClr w14:val="bg1"/>
          </w14:solidFill>
        </w14:textFill>
      </w:rPr>
      <w:tcPr>
        <w:shd w:val="clear" w:color="auto" w:fill="C55911" w:themeFill="accent2" w:themeFillShade="BF"/>
      </w:tcPr>
    </w:tblStylePr>
    <w:tblStylePr w:type="band1Vert">
      <w:tcPr>
        <w:shd w:val="clear" w:color="auto" w:fill="F6BE98" w:themeFill="accent2" w:themeFillTint="7F"/>
      </w:tcPr>
    </w:tblStylePr>
    <w:tblStylePr w:type="band1Horz">
      <w:tcPr>
        <w:shd w:val="clear" w:color="auto" w:fill="F6BE98" w:themeFill="accent2" w:themeFillTint="7F"/>
      </w:tcPr>
    </w:tblStylePr>
  </w:style>
  <w:style w:type="table" w:styleId="287">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cPr>
        <w:shd w:val="clear" w:color="auto" w:fill="DADADA" w:themeFill="accent3" w:themeFillTint="66"/>
      </w:tcPr>
    </w:tblStylePr>
    <w:tblStylePr w:type="lastRow">
      <w:rPr>
        <w:b/>
        <w:bCs/>
        <w:color w:val="000000" w:themeColor="text1"/>
        <w14:textFill>
          <w14:solidFill>
            <w14:schemeClr w14:val="tx1"/>
          </w14:solidFill>
        </w14:textFill>
      </w:rPr>
      <w:tcPr>
        <w:shd w:val="clear" w:color="auto" w:fill="DADADA" w:themeFill="accent3" w:themeFillTint="66"/>
      </w:tcPr>
    </w:tblStylePr>
    <w:tblStylePr w:type="firstCol">
      <w:rPr>
        <w:color w:val="FFFFFF" w:themeColor="background1"/>
        <w14:textFill>
          <w14:solidFill>
            <w14:schemeClr w14:val="bg1"/>
          </w14:solidFill>
        </w14:textFill>
      </w:rPr>
      <w:tcPr>
        <w:shd w:val="clear" w:color="auto" w:fill="7B7B7B" w:themeFill="accent3" w:themeFillShade="BF"/>
      </w:tcPr>
    </w:tblStylePr>
    <w:tblStylePr w:type="lastCol">
      <w:rPr>
        <w:color w:val="FFFFFF" w:themeColor="background1"/>
        <w14:textFill>
          <w14:solidFill>
            <w14:schemeClr w14:val="bg1"/>
          </w14:solidFill>
        </w14:textFill>
      </w:rPr>
      <w:tcPr>
        <w:shd w:val="clear" w:color="auto" w:fill="7B7B7B" w:themeFill="accent3" w:themeFillShade="BF"/>
      </w:tcPr>
    </w:tblStylePr>
    <w:tblStylePr w:type="band1Vert">
      <w:tcPr>
        <w:shd w:val="clear" w:color="auto" w:fill="D2D2D2" w:themeFill="accent3" w:themeFillTint="7F"/>
      </w:tcPr>
    </w:tblStylePr>
    <w:tblStylePr w:type="band1Horz">
      <w:tcPr>
        <w:shd w:val="clear" w:color="auto" w:fill="D2D2D2" w:themeFill="accent3" w:themeFillTint="7F"/>
      </w:tcPr>
    </w:tblStylePr>
  </w:style>
  <w:style w:type="table" w:styleId="288">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cPr>
        <w:shd w:val="clear" w:color="auto" w:fill="FFE599" w:themeFill="accent4" w:themeFillTint="66"/>
      </w:tcPr>
    </w:tblStylePr>
    <w:tblStylePr w:type="lastRow">
      <w:rPr>
        <w:b/>
        <w:bCs/>
        <w:color w:val="000000" w:themeColor="text1"/>
        <w14:textFill>
          <w14:solidFill>
            <w14:schemeClr w14:val="tx1"/>
          </w14:solidFill>
        </w14:textFill>
      </w:rPr>
      <w:tcPr>
        <w:shd w:val="clear" w:color="auto" w:fill="FFE599" w:themeFill="accent4" w:themeFillTint="66"/>
      </w:tcPr>
    </w:tblStylePr>
    <w:tblStylePr w:type="firstCol">
      <w:rPr>
        <w:color w:val="FFFFFF" w:themeColor="background1"/>
        <w14:textFill>
          <w14:solidFill>
            <w14:schemeClr w14:val="bg1"/>
          </w14:solidFill>
        </w14:textFill>
      </w:rPr>
      <w:tcPr>
        <w:shd w:val="clear" w:color="auto" w:fill="BE8F00" w:themeFill="accent4" w:themeFillShade="BF"/>
      </w:tcPr>
    </w:tblStylePr>
    <w:tblStylePr w:type="lastCol">
      <w:rPr>
        <w:color w:val="FFFFFF" w:themeColor="background1"/>
        <w14:textFill>
          <w14:solidFill>
            <w14:schemeClr w14:val="bg1"/>
          </w14:solidFill>
        </w14:textFill>
      </w:rPr>
      <w:tcPr>
        <w:shd w:val="clear" w:color="auto" w:fill="BE8F00" w:themeFill="accent4" w:themeFillShade="BF"/>
      </w:tcPr>
    </w:tblStylePr>
    <w:tblStylePr w:type="band1Vert">
      <w:tcPr>
        <w:shd w:val="clear" w:color="auto" w:fill="FFDF7F" w:themeFill="accent4" w:themeFillTint="7F"/>
      </w:tcPr>
    </w:tblStylePr>
    <w:tblStylePr w:type="band1Horz">
      <w:tcPr>
        <w:shd w:val="clear" w:color="auto" w:fill="FFDF7F" w:themeFill="accent4" w:themeFillTint="7F"/>
      </w:tcPr>
    </w:tblStylePr>
  </w:style>
  <w:style w:type="table" w:styleId="289">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cPr>
        <w:shd w:val="clear" w:color="auto" w:fill="BDD6EE" w:themeFill="accent5" w:themeFillTint="66"/>
      </w:tcPr>
    </w:tblStylePr>
    <w:tblStylePr w:type="lastRow">
      <w:rPr>
        <w:b/>
        <w:bCs/>
        <w:color w:val="000000" w:themeColor="text1"/>
        <w14:textFill>
          <w14:solidFill>
            <w14:schemeClr w14:val="tx1"/>
          </w14:solidFill>
        </w14:textFill>
      </w:rPr>
      <w:tcPr>
        <w:shd w:val="clear" w:color="auto" w:fill="BDD6EE" w:themeFill="accent5" w:themeFillTint="66"/>
      </w:tcPr>
    </w:tblStylePr>
    <w:tblStylePr w:type="firstCol">
      <w:rPr>
        <w:color w:val="FFFFFF" w:themeColor="background1"/>
        <w14:textFill>
          <w14:solidFill>
            <w14:schemeClr w14:val="bg1"/>
          </w14:solidFill>
        </w14:textFill>
      </w:rPr>
      <w:tcPr>
        <w:shd w:val="clear" w:color="auto" w:fill="2E75B5" w:themeFill="accent5" w:themeFillShade="BF"/>
      </w:tcPr>
    </w:tblStylePr>
    <w:tblStylePr w:type="lastCol">
      <w:rPr>
        <w:color w:val="FFFFFF" w:themeColor="background1"/>
        <w14:textFill>
          <w14:solidFill>
            <w14:schemeClr w14:val="bg1"/>
          </w14:solidFill>
        </w14:textFill>
      </w:rPr>
      <w:tcPr>
        <w:shd w:val="clear" w:color="auto" w:fill="2E75B5" w:themeFill="accent5" w:themeFillShade="BF"/>
      </w:tcPr>
    </w:tblStylePr>
    <w:tblStylePr w:type="band1Vert">
      <w:tcPr>
        <w:shd w:val="clear" w:color="auto" w:fill="ADCDEA" w:themeFill="accent5" w:themeFillTint="7F"/>
      </w:tcPr>
    </w:tblStylePr>
    <w:tblStylePr w:type="band1Horz">
      <w:tcPr>
        <w:shd w:val="clear" w:color="auto" w:fill="ADCDEA" w:themeFill="accent5" w:themeFillTint="7F"/>
      </w:tcPr>
    </w:tblStylePr>
  </w:style>
  <w:style w:type="table" w:styleId="290">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cPr>
        <w:shd w:val="clear" w:color="auto" w:fill="C5E0B3" w:themeFill="accent6" w:themeFillTint="66"/>
      </w:tcPr>
    </w:tblStylePr>
    <w:tblStylePr w:type="lastRow">
      <w:rPr>
        <w:b/>
        <w:bCs/>
        <w:color w:val="000000" w:themeColor="text1"/>
        <w14:textFill>
          <w14:solidFill>
            <w14:schemeClr w14:val="tx1"/>
          </w14:solidFill>
        </w14:textFill>
      </w:rPr>
      <w:tcPr>
        <w:shd w:val="clear" w:color="auto" w:fill="C5E0B3" w:themeFill="accent6" w:themeFillTint="66"/>
      </w:tcPr>
    </w:tblStylePr>
    <w:tblStylePr w:type="firstCol">
      <w:rPr>
        <w:color w:val="FFFFFF" w:themeColor="background1"/>
        <w14:textFill>
          <w14:solidFill>
            <w14:schemeClr w14:val="bg1"/>
          </w14:solidFill>
        </w14:textFill>
      </w:rPr>
      <w:tcPr>
        <w:shd w:val="clear" w:color="auto" w:fill="538135" w:themeFill="accent6" w:themeFillShade="BF"/>
      </w:tcPr>
    </w:tblStylePr>
    <w:tblStylePr w:type="lastCol">
      <w:rPr>
        <w:color w:val="FFFFFF" w:themeColor="background1"/>
        <w14:textFill>
          <w14:solidFill>
            <w14:schemeClr w14:val="bg1"/>
          </w14:solidFill>
        </w14:textFill>
      </w:rPr>
      <w:tcPr>
        <w:shd w:val="clear" w:color="auto" w:fill="538135" w:themeFill="accent6" w:themeFillShade="BF"/>
      </w:tcPr>
    </w:tblStylePr>
    <w:tblStylePr w:type="band1Vert">
      <w:tcPr>
        <w:shd w:val="clear" w:color="auto" w:fill="B7D8A1" w:themeFill="accent6" w:themeFillTint="7F"/>
      </w:tcPr>
    </w:tblStylePr>
    <w:tblStylePr w:type="band1Horz">
      <w:tcPr>
        <w:shd w:val="clear" w:color="auto" w:fill="B7D8A1" w:themeFill="accent6" w:themeFillTint="7F"/>
      </w:tcPr>
    </w:tblStylePr>
  </w:style>
  <w:style w:type="character" w:customStyle="1" w:styleId="291">
    <w:name w:val="Текст выноски Знак"/>
    <w:basedOn w:val="11"/>
    <w:link w:val="15"/>
    <w:semiHidden/>
    <w:qFormat/>
    <w:uiPriority w:val="99"/>
    <w:rPr>
      <w:rFonts w:ascii="Tahoma" w:hAnsi="Tahoma" w:eastAsia="Calibri" w:cs="Tahoma"/>
      <w:kern w:val="0"/>
      <w:sz w:val="16"/>
      <w:szCs w:val="16"/>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F8CFD-0D9A-46CB-9DC4-2D58AB3C77DB}">
  <ds:schemaRefs/>
</ds:datastoreItem>
</file>

<file path=docProps/app.xml><?xml version="1.0" encoding="utf-8"?>
<Properties xmlns="http://schemas.openxmlformats.org/officeDocument/2006/extended-properties" xmlns:vt="http://schemas.openxmlformats.org/officeDocument/2006/docPropsVTypes">
  <Template>Normal</Template>
  <Pages>36</Pages>
  <Words>6030</Words>
  <Characters>34376</Characters>
  <Lines>286</Lines>
  <Paragraphs>80</Paragraphs>
  <TotalTime>1</TotalTime>
  <ScaleCrop>false</ScaleCrop>
  <LinksUpToDate>false</LinksUpToDate>
  <CharactersWithSpaces>40326</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2023-09-11T15:49:00Z</dcterms:created>
  <dc:creator>Администратор</dc:creator>
  <cp:lastModifiedBy>Ученик14</cp:lastModifiedBy>
  <cp:lastPrinted>2024-09-25T17:21:00Z</cp:lastPrinted>
  <dcterms:modified xsi:type="dcterms:W3CDTF">2025-05-23T06:41:49Z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AA7554309294484588E3A0F60291CA5A_12</vt:lpwstr>
  </property>
</Properties>
</file>